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804A" w14:textId="02E6CFFB" w:rsidR="00437873" w:rsidRPr="00B8493F" w:rsidRDefault="00437873" w:rsidP="00B8493F">
      <w:pPr>
        <w:pStyle w:val="Title"/>
        <w:spacing w:after="96"/>
        <w:ind w:left="0"/>
        <w:rPr>
          <w:sz w:val="16"/>
          <w:szCs w:val="16"/>
        </w:rPr>
      </w:pPr>
    </w:p>
    <w:tbl>
      <w:tblPr>
        <w:tblStyle w:val="TableGrid5"/>
        <w:tblW w:w="13985" w:type="dxa"/>
        <w:jc w:val="center"/>
        <w:tblLook w:val="04A0" w:firstRow="1" w:lastRow="0" w:firstColumn="1" w:lastColumn="0" w:noHBand="0" w:noVBand="1"/>
      </w:tblPr>
      <w:tblGrid>
        <w:gridCol w:w="961"/>
        <w:gridCol w:w="882"/>
        <w:gridCol w:w="1701"/>
        <w:gridCol w:w="1406"/>
        <w:gridCol w:w="295"/>
        <w:gridCol w:w="1560"/>
        <w:gridCol w:w="357"/>
        <w:gridCol w:w="1155"/>
        <w:gridCol w:w="1110"/>
        <w:gridCol w:w="354"/>
        <w:gridCol w:w="1215"/>
        <w:gridCol w:w="1491"/>
        <w:gridCol w:w="1498"/>
      </w:tblGrid>
      <w:tr w:rsidR="00496A00" w:rsidRPr="006C1B4D" w14:paraId="0922BE4A" w14:textId="048EBAB3" w:rsidTr="14563EED">
        <w:trPr>
          <w:trHeight w:val="300"/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64412" w14:textId="77777777" w:rsidR="00496A00" w:rsidRPr="006C1B4D" w:rsidRDefault="00496A00" w:rsidP="00496A00">
            <w:pPr>
              <w:spacing w:beforeLines="40" w:before="96" w:after="96"/>
              <w:ind w:left="0"/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37B09F3" w14:textId="3412E1EF" w:rsidR="00496A00" w:rsidRPr="00496A00" w:rsidRDefault="00496A00" w:rsidP="00496A00">
            <w:pPr>
              <w:spacing w:before="20" w:after="96"/>
              <w:ind w:left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6A00">
              <w:rPr>
                <w:b/>
                <w:color w:val="FFFFFF" w:themeColor="background1"/>
                <w:sz w:val="20"/>
              </w:rPr>
              <w:t xml:space="preserve">Location / Site / </w:t>
            </w:r>
            <w:r w:rsidR="00435E4C">
              <w:rPr>
                <w:b/>
                <w:color w:val="FFFFFF" w:themeColor="background1"/>
                <w:sz w:val="20"/>
              </w:rPr>
              <w:t>Lab / Room No.</w:t>
            </w:r>
          </w:p>
        </w:tc>
        <w:tc>
          <w:tcPr>
            <w:tcW w:w="4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20B0" w14:textId="539AEE3B" w:rsidR="00496A00" w:rsidRPr="000D631D" w:rsidRDefault="00496A00" w:rsidP="00B45782">
            <w:pPr>
              <w:spacing w:after="96"/>
              <w:ind w:left="0"/>
              <w:jc w:val="left"/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79D8B19D" w14:textId="6E08C795" w:rsidR="00496A00" w:rsidRPr="006C1B4D" w:rsidRDefault="00496A00" w:rsidP="00496A00">
            <w:pPr>
              <w:spacing w:before="20" w:after="96"/>
              <w:ind w:left="0"/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6A00">
              <w:rPr>
                <w:b/>
                <w:color w:val="FFFFFF" w:themeColor="background1"/>
                <w:sz w:val="20"/>
              </w:rPr>
              <w:t>Date: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06D1" w14:textId="77777777" w:rsidR="00496A00" w:rsidRPr="000D631D" w:rsidRDefault="00496A00" w:rsidP="00496A00">
            <w:pPr>
              <w:spacing w:after="96"/>
              <w:ind w:left="0"/>
              <w:jc w:val="center"/>
              <w:rPr>
                <w:rFonts w:cs="Arial"/>
                <w:b/>
                <w:sz w:val="20"/>
                <w:szCs w:val="22"/>
              </w:rPr>
            </w:pPr>
          </w:p>
        </w:tc>
      </w:tr>
      <w:tr w:rsidR="003F6A79" w:rsidRPr="006C1B4D" w14:paraId="67CA40C9" w14:textId="77777777" w:rsidTr="14563EED">
        <w:trPr>
          <w:trHeight w:val="300"/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ABFE1" w14:textId="77777777" w:rsidR="003F6A79" w:rsidRPr="006C1B4D" w:rsidRDefault="003F6A79" w:rsidP="00496A00">
            <w:pPr>
              <w:spacing w:beforeLines="40" w:before="96" w:after="96"/>
              <w:ind w:left="0"/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4BF8941F" w14:textId="29B4CB35" w:rsidR="003F6A79" w:rsidRPr="00496A00" w:rsidRDefault="003F6A79" w:rsidP="00496A00">
            <w:pPr>
              <w:spacing w:before="20" w:after="96"/>
              <w:ind w:left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6A00">
              <w:rPr>
                <w:b/>
                <w:color w:val="FFFFFF" w:themeColor="background1"/>
                <w:sz w:val="20"/>
              </w:rPr>
              <w:t>Task / Application</w:t>
            </w:r>
          </w:p>
        </w:tc>
        <w:tc>
          <w:tcPr>
            <w:tcW w:w="90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112A" w14:textId="77777777" w:rsidR="003F6A79" w:rsidRPr="00A02C19" w:rsidRDefault="003F6A79" w:rsidP="003F6A79">
            <w:pPr>
              <w:spacing w:after="96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3F6A79" w:rsidRPr="006C1B4D" w14:paraId="377543ED" w14:textId="77777777" w:rsidTr="14563EED">
        <w:trPr>
          <w:trHeight w:val="300"/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A920C" w14:textId="77777777" w:rsidR="003F6A79" w:rsidRPr="006C1B4D" w:rsidRDefault="003F6A79" w:rsidP="00496A00">
            <w:pPr>
              <w:spacing w:beforeLines="40" w:before="96" w:after="96"/>
              <w:ind w:left="0"/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3D8AC937" w14:textId="2270524E" w:rsidR="003F6A79" w:rsidRPr="00496A00" w:rsidRDefault="003F6A79" w:rsidP="00496A00">
            <w:pPr>
              <w:spacing w:before="20" w:after="96"/>
              <w:ind w:left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6A00">
              <w:rPr>
                <w:b/>
                <w:color w:val="FFFFFF" w:themeColor="background1"/>
                <w:sz w:val="20"/>
              </w:rPr>
              <w:t>Person</w:t>
            </w:r>
            <w:r w:rsidR="00542F89">
              <w:rPr>
                <w:b/>
                <w:color w:val="FFFFFF" w:themeColor="background1"/>
                <w:sz w:val="20"/>
              </w:rPr>
              <w:t>/</w:t>
            </w:r>
            <w:r w:rsidRPr="00496A00">
              <w:rPr>
                <w:b/>
                <w:color w:val="FFFFFF" w:themeColor="background1"/>
                <w:sz w:val="20"/>
              </w:rPr>
              <w:t>s Exposed</w:t>
            </w:r>
          </w:p>
        </w:tc>
        <w:tc>
          <w:tcPr>
            <w:tcW w:w="90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76A4" w14:textId="77777777" w:rsidR="003F6A79" w:rsidRPr="00A02C19" w:rsidRDefault="003F6A79" w:rsidP="003F6A79">
            <w:pPr>
              <w:spacing w:after="96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74046B" w:rsidRPr="006C1B4D" w14:paraId="5F0C2BE0" w14:textId="77777777" w:rsidTr="14563EED">
        <w:trPr>
          <w:trHeight w:val="300"/>
          <w:jc w:val="center"/>
        </w:trPr>
        <w:tc>
          <w:tcPr>
            <w:tcW w:w="7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56655908" w14:textId="77777777" w:rsidR="0074046B" w:rsidRPr="009A3CF1" w:rsidRDefault="0074046B" w:rsidP="009A3CF1">
            <w:pPr>
              <w:spacing w:before="60"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6"/>
              </w:rPr>
            </w:pPr>
            <w:r w:rsidRPr="009A3CF1">
              <w:rPr>
                <w:rFonts w:cs="Arial"/>
                <w:b/>
                <w:color w:val="FFFFFF" w:themeColor="background1"/>
                <w:sz w:val="18"/>
                <w:szCs w:val="16"/>
              </w:rPr>
              <w:t>Aspect</w:t>
            </w:r>
          </w:p>
        </w:tc>
        <w:tc>
          <w:tcPr>
            <w:tcW w:w="68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665D7E9E" w14:textId="4C0ECA19" w:rsidR="0074046B" w:rsidRDefault="0074046B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14563EED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Likelihood of Event</w:t>
            </w:r>
          </w:p>
        </w:tc>
      </w:tr>
      <w:tr w:rsidR="00B8493F" w:rsidRPr="006C1B4D" w14:paraId="35FEBD36" w14:textId="77777777" w:rsidTr="14563EED">
        <w:trPr>
          <w:trHeight w:val="1065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C26E9" w14:textId="20BAB64E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Near Miss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DA020" w14:textId="77777777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Injury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49942" w14:textId="77777777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Damage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  <w:hideMark/>
          </w:tcPr>
          <w:p w14:paraId="4ADE374B" w14:textId="2C69EBF8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29FEACAB" w14:textId="52D6FF5F" w:rsidR="00B8493F" w:rsidRDefault="00B8493F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14563EED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Severity Rating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C0A24" w14:textId="0DB59622" w:rsidR="00B8493F" w:rsidRPr="006C1B4D" w:rsidRDefault="00B8493F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14563EED">
              <w:rPr>
                <w:rFonts w:cs="Arial"/>
                <w:b/>
                <w:bCs/>
                <w:sz w:val="16"/>
                <w:szCs w:val="16"/>
              </w:rPr>
              <w:t>1 Highly Unlikely</w:t>
            </w:r>
          </w:p>
          <w:p w14:paraId="651DF55F" w14:textId="77777777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(May only occur in exceptional circumstances)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25BD" w14:textId="1C061FC1" w:rsidR="00B8493F" w:rsidRPr="006C1B4D" w:rsidRDefault="00B8493F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14563EED">
              <w:rPr>
                <w:rFonts w:cs="Arial"/>
                <w:b/>
                <w:bCs/>
                <w:sz w:val="16"/>
                <w:szCs w:val="16"/>
              </w:rPr>
              <w:t>2 Unlikely</w:t>
            </w:r>
          </w:p>
          <w:p w14:paraId="48C39089" w14:textId="44064ACB" w:rsidR="00B8493F" w:rsidRPr="006C1B4D" w:rsidRDefault="00B8493F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14563EED">
              <w:rPr>
                <w:rFonts w:cs="Arial"/>
                <w:b/>
                <w:bCs/>
                <w:sz w:val="16"/>
                <w:szCs w:val="16"/>
              </w:rPr>
              <w:t>(Not likely to occur in normal conditions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8CBF8C" w14:textId="1F0F972D" w:rsidR="00B8493F" w:rsidRPr="006C1B4D" w:rsidRDefault="00B8493F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14563EED">
              <w:rPr>
                <w:rFonts w:cs="Arial"/>
                <w:b/>
                <w:bCs/>
                <w:sz w:val="16"/>
                <w:szCs w:val="16"/>
              </w:rPr>
              <w:t>3 Possible</w:t>
            </w:r>
          </w:p>
          <w:p w14:paraId="5F9D274A" w14:textId="77777777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(May occur if due care is not always taken)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91C06" w14:textId="7719D139" w:rsidR="00B8493F" w:rsidRPr="006C1B4D" w:rsidRDefault="00B8493F" w:rsidP="00645000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14563EED">
              <w:rPr>
                <w:rFonts w:cs="Arial"/>
                <w:b/>
                <w:bCs/>
                <w:sz w:val="16"/>
                <w:szCs w:val="16"/>
              </w:rPr>
              <w:t>4 Likely</w:t>
            </w:r>
          </w:p>
          <w:p w14:paraId="31B4D95D" w14:textId="77777777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(More likely to occur than not in normal conditions)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38DB2" w14:textId="21505A38" w:rsidR="00B8493F" w:rsidRPr="006C1B4D" w:rsidRDefault="00B8493F" w:rsidP="14563EED">
            <w:pPr>
              <w:spacing w:beforeLines="40" w:before="96" w:after="96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14563EED">
              <w:rPr>
                <w:rFonts w:cs="Arial"/>
                <w:b/>
                <w:bCs/>
                <w:sz w:val="16"/>
                <w:szCs w:val="16"/>
              </w:rPr>
              <w:t>5 Highly Likely</w:t>
            </w:r>
          </w:p>
          <w:p w14:paraId="5D5F8F06" w14:textId="77777777" w:rsidR="00B8493F" w:rsidRPr="006C1B4D" w:rsidRDefault="00B8493F" w:rsidP="0074046B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(Will occur under most conditions)</w:t>
            </w:r>
          </w:p>
        </w:tc>
      </w:tr>
      <w:tr w:rsidR="00B8493F" w:rsidRPr="006C1B4D" w14:paraId="7C8BA1ED" w14:textId="77777777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D9DE8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Slight Risk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F863B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No Injury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D3AB6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Slight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29707" w14:textId="77777777" w:rsidR="00B8493F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 xml:space="preserve">1       </w:t>
            </w:r>
          </w:p>
          <w:p w14:paraId="1667E505" w14:textId="365830BD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 xml:space="preserve">Insignificant 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C9B4C7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7290678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E9EAB5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7DDF5AC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26B21C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5</w:t>
            </w:r>
          </w:p>
        </w:tc>
      </w:tr>
      <w:tr w:rsidR="00B8493F" w:rsidRPr="006C1B4D" w14:paraId="4439E8D5" w14:textId="77777777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0056D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Minor Risk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CD1AF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First Aid Only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EB10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Minor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71C3E3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2</w:t>
            </w:r>
          </w:p>
          <w:p w14:paraId="27748726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Slight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7192AD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14BBF7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727BF567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1882683B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5DE563FE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10</w:t>
            </w:r>
          </w:p>
        </w:tc>
      </w:tr>
      <w:tr w:rsidR="00B8493F" w:rsidRPr="006C1B4D" w14:paraId="6191E73B" w14:textId="77777777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5F9E2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Significant Risk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05063" w14:textId="7EAFB009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&lt;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6C1B4D">
              <w:rPr>
                <w:rFonts w:cs="Arial"/>
                <w:b/>
                <w:sz w:val="16"/>
                <w:szCs w:val="16"/>
              </w:rPr>
              <w:t>7 Days Absence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88E0E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Localised Damage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BE3FC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 xml:space="preserve">3 </w:t>
            </w:r>
          </w:p>
          <w:p w14:paraId="35F62ADE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Minor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D744EA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407B9CAD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61366041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177B6C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5E6C7F5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15</w:t>
            </w:r>
          </w:p>
        </w:tc>
      </w:tr>
      <w:tr w:rsidR="00B8493F" w:rsidRPr="006C1B4D" w14:paraId="41FA8DB0" w14:textId="77777777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0AB7C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Major Risk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F80D9" w14:textId="405C2E0F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&gt;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6C1B4D">
              <w:rPr>
                <w:rFonts w:cs="Arial"/>
                <w:b/>
                <w:sz w:val="16"/>
                <w:szCs w:val="16"/>
              </w:rPr>
              <w:t>7 Days Absence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EE5A3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Major Damage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588341" w14:textId="77777777" w:rsidR="00B8493F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4 </w:t>
            </w:r>
          </w:p>
          <w:p w14:paraId="213DF7B1" w14:textId="641B4CA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Major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153F453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6CD108BD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8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A492CC7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4479A58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9F909D1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20</w:t>
            </w:r>
          </w:p>
        </w:tc>
      </w:tr>
      <w:tr w:rsidR="00B8493F" w:rsidRPr="006C1B4D" w14:paraId="1133366A" w14:textId="77777777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A6EF5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Extensive Risk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748F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Death / Permanent Disability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77DB2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Extensive Damage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B622FA" w14:textId="77777777" w:rsidR="00B8493F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 xml:space="preserve">5      </w:t>
            </w:r>
          </w:p>
          <w:p w14:paraId="74050701" w14:textId="47DD669B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Catastrophic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EAA5E0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67EA6D98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10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77B5DBA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2C76590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690199B" w14:textId="77777777" w:rsidR="00B8493F" w:rsidRPr="006C1B4D" w:rsidRDefault="00B8493F" w:rsidP="006C1B4D">
            <w:pPr>
              <w:spacing w:beforeLines="40" w:before="96" w:after="96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25</w:t>
            </w:r>
          </w:p>
        </w:tc>
      </w:tr>
      <w:tr w:rsidR="002F4B7B" w:rsidRPr="006C1B4D" w14:paraId="704416A8" w14:textId="35ED7EF8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77CF807" w14:textId="3C3624A1" w:rsidR="002F4B7B" w:rsidRPr="002F4B7B" w:rsidRDefault="002F4B7B" w:rsidP="00776516">
            <w:pPr>
              <w:spacing w:beforeLines="20" w:before="48" w:afterLines="20" w:after="48"/>
              <w:ind w:left="0"/>
              <w:jc w:val="center"/>
              <w:rPr>
                <w:b/>
                <w:sz w:val="20"/>
              </w:rPr>
            </w:pPr>
            <w:r w:rsidRPr="002F4B7B">
              <w:rPr>
                <w:b/>
                <w:sz w:val="20"/>
              </w:rPr>
              <w:t>High</w:t>
            </w:r>
          </w:p>
        </w:tc>
        <w:tc>
          <w:tcPr>
            <w:tcW w:w="12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2CC0DD" w14:textId="19E15170" w:rsidR="002F4B7B" w:rsidRDefault="002F4B7B" w:rsidP="00776516">
            <w:pPr>
              <w:spacing w:beforeLines="20" w:before="48" w:afterLines="20" w:after="48"/>
              <w:ind w:left="0"/>
              <w:jc w:val="left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Unacceptable - Risk needs to be reduced to a tolerable level. Suspend activity and apply interim controls until rating can be reduced</w:t>
            </w:r>
            <w:r w:rsidR="00B25BF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F4B7B" w:rsidRPr="006C1B4D" w14:paraId="6E451D18" w14:textId="61661143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ACB9977" w14:textId="6A6416FF" w:rsidR="002F4B7B" w:rsidRPr="002F4B7B" w:rsidRDefault="002F4B7B" w:rsidP="00776516">
            <w:pPr>
              <w:spacing w:beforeLines="20" w:before="48" w:afterLines="20" w:after="48"/>
              <w:ind w:left="0"/>
              <w:jc w:val="center"/>
              <w:rPr>
                <w:b/>
                <w:sz w:val="20"/>
              </w:rPr>
            </w:pPr>
            <w:r w:rsidRPr="002F4B7B">
              <w:rPr>
                <w:b/>
                <w:sz w:val="20"/>
              </w:rPr>
              <w:t>Medium</w:t>
            </w:r>
          </w:p>
        </w:tc>
        <w:tc>
          <w:tcPr>
            <w:tcW w:w="12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10FAF" w14:textId="3374D796" w:rsidR="002F4B7B" w:rsidRDefault="002F4B7B" w:rsidP="00776516">
            <w:pPr>
              <w:spacing w:beforeLines="20" w:before="48" w:afterLines="20" w:after="48"/>
              <w:ind w:left="0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Risks </w:t>
            </w:r>
            <w:r w:rsidR="00435E4C" w:rsidRPr="009A3CF1">
              <w:rPr>
                <w:b/>
                <w:sz w:val="16"/>
                <w:szCs w:val="16"/>
              </w:rPr>
              <w:t>need</w:t>
            </w:r>
            <w:r w:rsidRPr="009A3CF1">
              <w:rPr>
                <w:b/>
                <w:sz w:val="16"/>
                <w:szCs w:val="16"/>
              </w:rPr>
              <w:t xml:space="preserve"> to be reduced to tolerable / acceptable level where reasonably practicable to do so. May be necessary to apply interim controls until actions are completed</w:t>
            </w:r>
            <w:r>
              <w:rPr>
                <w:b/>
                <w:sz w:val="16"/>
                <w:szCs w:val="16"/>
              </w:rPr>
              <w:t>.</w:t>
            </w:r>
          </w:p>
        </w:tc>
      </w:tr>
      <w:tr w:rsidR="002F4B7B" w:rsidRPr="006C1B4D" w14:paraId="0EE29593" w14:textId="1DF10C22" w:rsidTr="14563EED">
        <w:trPr>
          <w:trHeight w:val="30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7CAE5F" w14:textId="6602BF62" w:rsidR="002F4B7B" w:rsidRPr="002F4B7B" w:rsidRDefault="002F4B7B" w:rsidP="00776516">
            <w:pPr>
              <w:spacing w:beforeLines="20" w:before="48" w:afterLines="20" w:after="48"/>
              <w:ind w:left="0"/>
              <w:jc w:val="center"/>
              <w:rPr>
                <w:b/>
                <w:sz w:val="20"/>
              </w:rPr>
            </w:pPr>
            <w:r w:rsidRPr="002F4B7B">
              <w:rPr>
                <w:b/>
                <w:sz w:val="20"/>
              </w:rPr>
              <w:t>Low</w:t>
            </w:r>
          </w:p>
        </w:tc>
        <w:tc>
          <w:tcPr>
            <w:tcW w:w="12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B2A26" w14:textId="669B1E88" w:rsidR="002F4B7B" w:rsidRDefault="002F4B7B" w:rsidP="00776516">
            <w:pPr>
              <w:spacing w:beforeLines="20" w:before="48" w:afterLines="20" w:after="48"/>
              <w:ind w:left="0"/>
              <w:jc w:val="left"/>
              <w:rPr>
                <w:rFonts w:cs="Arial"/>
                <w:b/>
                <w:sz w:val="16"/>
                <w:szCs w:val="16"/>
              </w:rPr>
            </w:pPr>
            <w:r w:rsidRPr="006C1B4D">
              <w:rPr>
                <w:rFonts w:cs="Arial"/>
                <w:b/>
                <w:sz w:val="16"/>
                <w:szCs w:val="16"/>
              </w:rPr>
              <w:t>Acceptable - additional controls where required / ensure existing controls maintained.</w:t>
            </w:r>
          </w:p>
        </w:tc>
      </w:tr>
    </w:tbl>
    <w:p w14:paraId="28A29075" w14:textId="416458B1" w:rsidR="000856AC" w:rsidRDefault="000856AC" w:rsidP="005E28DD">
      <w:pPr>
        <w:spacing w:after="96"/>
        <w:rPr>
          <w:sz w:val="28"/>
          <w:szCs w:val="28"/>
        </w:rPr>
        <w:sectPr w:rsidR="000856AC" w:rsidSect="009A3CF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720" w:right="720" w:bottom="720" w:left="720" w:header="454" w:footer="0" w:gutter="0"/>
          <w:cols w:space="708"/>
          <w:docGrid w:linePitch="360"/>
        </w:sectPr>
      </w:pPr>
    </w:p>
    <w:p w14:paraId="01591A0A" w14:textId="77777777" w:rsidR="000856AC" w:rsidRDefault="000856AC" w:rsidP="14563EED">
      <w:pPr>
        <w:spacing w:after="96"/>
        <w:ind w:left="0"/>
        <w:rPr>
          <w:sz w:val="28"/>
          <w:szCs w:val="28"/>
        </w:rPr>
        <w:sectPr w:rsidR="000856AC" w:rsidSect="000856AC">
          <w:type w:val="continuous"/>
          <w:pgSz w:w="16838" w:h="11906" w:orient="landscape" w:code="9"/>
          <w:pgMar w:top="1440" w:right="1440" w:bottom="1440" w:left="1440" w:header="720" w:footer="0" w:gutter="0"/>
          <w:cols w:space="708"/>
          <w:docGrid w:linePitch="360"/>
        </w:sectPr>
      </w:pPr>
    </w:p>
    <w:p w14:paraId="6F13B968" w14:textId="74165443" w:rsidR="00E20BF4" w:rsidRPr="005E28DD" w:rsidRDefault="00E20BF4" w:rsidP="48DB5C70">
      <w:pPr>
        <w:tabs>
          <w:tab w:val="left" w:pos="720"/>
        </w:tabs>
        <w:spacing w:after="96"/>
        <w:ind w:left="0"/>
        <w:rPr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1044"/>
        <w:gridCol w:w="1044"/>
        <w:gridCol w:w="1044"/>
        <w:gridCol w:w="2889"/>
        <w:gridCol w:w="1044"/>
        <w:gridCol w:w="1044"/>
        <w:gridCol w:w="1044"/>
        <w:gridCol w:w="2126"/>
        <w:gridCol w:w="1100"/>
      </w:tblGrid>
      <w:tr w:rsidR="00AD201C" w:rsidRPr="000856AC" w14:paraId="2E8F5330" w14:textId="5384F4F4" w:rsidTr="6C07647E">
        <w:trPr>
          <w:trHeight w:val="433"/>
          <w:tblHeader/>
        </w:trPr>
        <w:tc>
          <w:tcPr>
            <w:tcW w:w="2600" w:type="dxa"/>
            <w:shd w:val="clear" w:color="auto" w:fill="1F4E79" w:themeFill="accent1" w:themeFillShade="80"/>
            <w:vAlign w:val="center"/>
          </w:tcPr>
          <w:p w14:paraId="4D97B634" w14:textId="25134490" w:rsidR="005B3DF8" w:rsidRPr="00271987" w:rsidRDefault="009F79D0" w:rsidP="0045032B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>Hazard</w:t>
            </w:r>
            <w:r w:rsidR="00AE103F"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>,</w:t>
            </w:r>
            <w:r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Risk,</w:t>
            </w:r>
            <w:r w:rsidR="00AE103F"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Task </w:t>
            </w:r>
            <w:r w:rsidR="005B3DF8"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>and Potential Consequences</w:t>
            </w:r>
          </w:p>
        </w:tc>
        <w:tc>
          <w:tcPr>
            <w:tcW w:w="988" w:type="dxa"/>
            <w:shd w:val="clear" w:color="auto" w:fill="1F4E79" w:themeFill="accent1" w:themeFillShade="80"/>
            <w:vAlign w:val="center"/>
          </w:tcPr>
          <w:p w14:paraId="7BE1D21F" w14:textId="58EFF797" w:rsidR="005B3DF8" w:rsidRPr="00435E4C" w:rsidRDefault="005B3DF8" w:rsidP="005228B3">
            <w:pPr>
              <w:spacing w:after="96"/>
              <w:ind w:left="0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>Initial Severity Rating</w:t>
            </w:r>
          </w:p>
          <w:p w14:paraId="5035B4CB" w14:textId="39AEA44C" w:rsidR="005B3DF8" w:rsidRPr="00435E4C" w:rsidRDefault="005B3DF8" w:rsidP="005228B3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435E4C">
              <w:rPr>
                <w:rFonts w:cs="Arial"/>
                <w:b/>
                <w:color w:val="FFFFFF" w:themeColor="background1"/>
                <w:sz w:val="18"/>
                <w:szCs w:val="18"/>
              </w:rPr>
              <w:t>(1-5)</w:t>
            </w:r>
          </w:p>
        </w:tc>
        <w:tc>
          <w:tcPr>
            <w:tcW w:w="1033" w:type="dxa"/>
            <w:shd w:val="clear" w:color="auto" w:fill="1F4E79" w:themeFill="accent1" w:themeFillShade="80"/>
            <w:vAlign w:val="center"/>
          </w:tcPr>
          <w:p w14:paraId="3E9690C4" w14:textId="08FA395F" w:rsidR="005B3DF8" w:rsidRPr="00435E4C" w:rsidRDefault="00EB400E" w:rsidP="005228B3">
            <w:pPr>
              <w:spacing w:after="96"/>
              <w:ind w:left="0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>Initial Likelihood</w:t>
            </w:r>
            <w:r w:rsidR="005B3DF8"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 Rating</w:t>
            </w:r>
          </w:p>
          <w:p w14:paraId="54527834" w14:textId="0B3D0286" w:rsidR="005B3DF8" w:rsidRPr="00435E4C" w:rsidRDefault="005B3DF8" w:rsidP="005228B3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435E4C">
              <w:rPr>
                <w:rFonts w:cs="Arial"/>
                <w:b/>
                <w:color w:val="FFFFFF" w:themeColor="background1"/>
                <w:sz w:val="18"/>
                <w:szCs w:val="18"/>
              </w:rPr>
              <w:t>(1-5)</w:t>
            </w:r>
          </w:p>
        </w:tc>
        <w:tc>
          <w:tcPr>
            <w:tcW w:w="957" w:type="dxa"/>
            <w:shd w:val="clear" w:color="auto" w:fill="1F4E79" w:themeFill="accent1" w:themeFillShade="80"/>
            <w:vAlign w:val="center"/>
          </w:tcPr>
          <w:p w14:paraId="35E6A0D3" w14:textId="10789A3A" w:rsidR="005B3DF8" w:rsidRPr="00435E4C" w:rsidRDefault="00236A70" w:rsidP="005228B3">
            <w:pPr>
              <w:spacing w:after="96"/>
              <w:ind w:left="0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>Initial Risk</w:t>
            </w:r>
            <w:r w:rsidR="005B3DF8"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 Rating</w:t>
            </w:r>
          </w:p>
          <w:p w14:paraId="7ADA468B" w14:textId="241E9564" w:rsidR="005B3DF8" w:rsidRPr="00435E4C" w:rsidRDefault="005B3DF8" w:rsidP="005228B3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435E4C">
              <w:rPr>
                <w:rFonts w:cs="Arial"/>
                <w:b/>
                <w:color w:val="FFFFFF" w:themeColor="background1"/>
                <w:sz w:val="18"/>
                <w:szCs w:val="18"/>
              </w:rPr>
              <w:t>(L/M/H)</w:t>
            </w:r>
          </w:p>
        </w:tc>
        <w:tc>
          <w:tcPr>
            <w:tcW w:w="3181" w:type="dxa"/>
            <w:shd w:val="clear" w:color="auto" w:fill="1F4E79" w:themeFill="accent1" w:themeFillShade="80"/>
            <w:vAlign w:val="center"/>
          </w:tcPr>
          <w:p w14:paraId="4E917A73" w14:textId="02BC4557" w:rsidR="005B3DF8" w:rsidRPr="00271987" w:rsidRDefault="009A5BA9" w:rsidP="0045032B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Current </w:t>
            </w:r>
            <w:r w:rsidR="005B3DF8"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Controls </w:t>
            </w:r>
            <w:r w:rsidR="00374F23"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>in</w:t>
            </w:r>
            <w:r w:rsidR="005B3DF8"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Place</w:t>
            </w:r>
          </w:p>
        </w:tc>
        <w:tc>
          <w:tcPr>
            <w:tcW w:w="964" w:type="dxa"/>
            <w:shd w:val="clear" w:color="auto" w:fill="1F4E79" w:themeFill="accent1" w:themeFillShade="80"/>
            <w:vAlign w:val="center"/>
          </w:tcPr>
          <w:p w14:paraId="0E8F98EF" w14:textId="77777777" w:rsidR="009A5BA9" w:rsidRPr="00435E4C" w:rsidRDefault="005B3DF8" w:rsidP="005B3DF8">
            <w:pPr>
              <w:spacing w:after="96"/>
              <w:ind w:left="0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>Residual Severity Rating</w:t>
            </w:r>
          </w:p>
          <w:p w14:paraId="0A63BF99" w14:textId="3E278E6C" w:rsidR="005B3DF8" w:rsidRPr="00435E4C" w:rsidRDefault="005B3DF8" w:rsidP="005B3DF8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 </w:t>
            </w:r>
            <w:r w:rsidRPr="00435E4C">
              <w:rPr>
                <w:rFonts w:cs="Arial"/>
                <w:b/>
                <w:color w:val="FFFFFF" w:themeColor="background1"/>
                <w:sz w:val="18"/>
                <w:szCs w:val="18"/>
              </w:rPr>
              <w:t>(1-5)</w:t>
            </w:r>
          </w:p>
        </w:tc>
        <w:tc>
          <w:tcPr>
            <w:tcW w:w="1033" w:type="dxa"/>
            <w:shd w:val="clear" w:color="auto" w:fill="1F4E79" w:themeFill="accent1" w:themeFillShade="80"/>
            <w:vAlign w:val="center"/>
          </w:tcPr>
          <w:p w14:paraId="664825B1" w14:textId="2374AAAA" w:rsidR="009A5BA9" w:rsidRPr="00435E4C" w:rsidRDefault="005B3DF8" w:rsidP="005B3DF8">
            <w:pPr>
              <w:spacing w:after="96"/>
              <w:ind w:left="0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Residual </w:t>
            </w:r>
            <w:r w:rsidR="00EB400E" w:rsidRPr="00435E4C">
              <w:rPr>
                <w:rFonts w:cs="Arial"/>
                <w:color w:val="FFFFFF" w:themeColor="background1"/>
                <w:sz w:val="18"/>
                <w:szCs w:val="18"/>
              </w:rPr>
              <w:t>Likelihood</w:t>
            </w: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 Rating</w:t>
            </w:r>
          </w:p>
          <w:p w14:paraId="0FE1121D" w14:textId="623A0113" w:rsidR="005B3DF8" w:rsidRPr="00435E4C" w:rsidRDefault="005B3DF8" w:rsidP="005B3DF8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 </w:t>
            </w:r>
            <w:r w:rsidRPr="00435E4C">
              <w:rPr>
                <w:rFonts w:cs="Arial"/>
                <w:b/>
                <w:color w:val="FFFFFF" w:themeColor="background1"/>
                <w:sz w:val="18"/>
                <w:szCs w:val="18"/>
              </w:rPr>
              <w:t>(1-5)</w:t>
            </w:r>
          </w:p>
        </w:tc>
        <w:tc>
          <w:tcPr>
            <w:tcW w:w="964" w:type="dxa"/>
            <w:shd w:val="clear" w:color="auto" w:fill="1F4E79" w:themeFill="accent1" w:themeFillShade="80"/>
            <w:vAlign w:val="center"/>
          </w:tcPr>
          <w:p w14:paraId="092A15B4" w14:textId="02AED710" w:rsidR="005B3DF8" w:rsidRPr="00435E4C" w:rsidRDefault="005B3DF8" w:rsidP="00236A70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Residual </w:t>
            </w:r>
            <w:r w:rsidR="00236A70" w:rsidRPr="00435E4C">
              <w:rPr>
                <w:rFonts w:cs="Arial"/>
                <w:color w:val="FFFFFF" w:themeColor="background1"/>
                <w:sz w:val="18"/>
                <w:szCs w:val="18"/>
              </w:rPr>
              <w:t>Risk</w:t>
            </w:r>
            <w:r w:rsidRPr="00435E4C">
              <w:rPr>
                <w:rFonts w:cs="Arial"/>
                <w:color w:val="FFFFFF" w:themeColor="background1"/>
                <w:sz w:val="18"/>
                <w:szCs w:val="18"/>
              </w:rPr>
              <w:t xml:space="preserve"> Rating </w:t>
            </w:r>
            <w:r w:rsidRPr="00435E4C">
              <w:rPr>
                <w:rFonts w:cs="Arial"/>
                <w:b/>
                <w:color w:val="FFFFFF" w:themeColor="background1"/>
                <w:sz w:val="18"/>
                <w:szCs w:val="18"/>
              </w:rPr>
              <w:t>(L/M/H)</w:t>
            </w:r>
          </w:p>
        </w:tc>
        <w:tc>
          <w:tcPr>
            <w:tcW w:w="2264" w:type="dxa"/>
            <w:shd w:val="clear" w:color="auto" w:fill="1F4E79" w:themeFill="accent1" w:themeFillShade="80"/>
            <w:vAlign w:val="center"/>
          </w:tcPr>
          <w:p w14:paraId="046BD0B3" w14:textId="54FD3ABD" w:rsidR="005B3DF8" w:rsidRPr="00271987" w:rsidRDefault="005B3DF8" w:rsidP="009A5BA9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271987">
              <w:rPr>
                <w:rFonts w:cs="Arial"/>
                <w:b/>
                <w:color w:val="FFFFFF" w:themeColor="background1"/>
                <w:sz w:val="22"/>
                <w:szCs w:val="22"/>
              </w:rPr>
              <w:t>Additional Controls Required &amp; By Who</w:t>
            </w:r>
          </w:p>
        </w:tc>
        <w:tc>
          <w:tcPr>
            <w:tcW w:w="1125" w:type="dxa"/>
            <w:shd w:val="clear" w:color="auto" w:fill="1F4E79" w:themeFill="accent1" w:themeFillShade="80"/>
            <w:vAlign w:val="center"/>
          </w:tcPr>
          <w:p w14:paraId="2EB60F01" w14:textId="567A24AA" w:rsidR="005B3DF8" w:rsidRPr="00435E4C" w:rsidRDefault="005B3DF8" w:rsidP="005B3DF8">
            <w:pPr>
              <w:spacing w:after="96"/>
              <w:ind w:left="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435E4C">
              <w:rPr>
                <w:rFonts w:cs="Arial"/>
                <w:b/>
                <w:color w:val="FFFFFF" w:themeColor="background1"/>
                <w:sz w:val="22"/>
                <w:szCs w:val="22"/>
              </w:rPr>
              <w:t>Date Closed Out</w:t>
            </w:r>
          </w:p>
        </w:tc>
      </w:tr>
      <w:tr w:rsidR="009F79D0" w:rsidRPr="000856AC" w14:paraId="41E9FBF6" w14:textId="196A7574" w:rsidTr="6C07647E">
        <w:trPr>
          <w:trHeight w:val="473"/>
        </w:trPr>
        <w:tc>
          <w:tcPr>
            <w:tcW w:w="2600" w:type="dxa"/>
            <w:vAlign w:val="center"/>
          </w:tcPr>
          <w:p w14:paraId="4B772623" w14:textId="01110BFE" w:rsidR="00100535" w:rsidRPr="00100535" w:rsidRDefault="0052335B" w:rsidP="00100535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  <w:lang w:eastAsia="en-GB"/>
              </w:rPr>
            </w:pPr>
            <w:r w:rsidRPr="0052335B">
              <w:rPr>
                <w:sz w:val="20"/>
                <w:lang w:eastAsia="en-GB"/>
              </w:rPr>
              <w:t>Training of staff / students involved in the use of compressed gases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1072955252"/>
            <w:placeholder>
              <w:docPart w:val="E7E3316721EB4EE48B4AF54792AE799C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34FEF46B" w14:textId="30126399" w:rsidR="00BE51AD" w:rsidRPr="00AD201C" w:rsidRDefault="444EAB00" w:rsidP="005BE395">
                <w:pPr>
                  <w:spacing w:after="96"/>
                  <w:ind w:left="0"/>
                  <w:jc w:val="center"/>
                  <w:rPr>
                    <w:rFonts w:cs="Arial"/>
                    <w:b/>
                    <w:bCs/>
                    <w:color w:val="auto"/>
                    <w:sz w:val="20"/>
                    <w:lang w:eastAsia="en-GB"/>
                  </w:rPr>
                </w:pPr>
                <w:r w:rsidRPr="6C07647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997842730"/>
            <w:placeholder>
              <w:docPart w:val="F51C2C5737C64DAD934C97B524DBCE15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33F36F55" w14:textId="32575D73" w:rsidR="00BE51AD" w:rsidRPr="00AD201C" w:rsidRDefault="444EAB00" w:rsidP="005BE395">
                <w:pPr>
                  <w:spacing w:after="96"/>
                  <w:ind w:left="0"/>
                  <w:jc w:val="center"/>
                  <w:rPr>
                    <w:rFonts w:cs="Arial"/>
                    <w:b/>
                    <w:bCs/>
                    <w:color w:val="auto"/>
                    <w:sz w:val="20"/>
                    <w:lang w:eastAsia="en-GB"/>
                  </w:rPr>
                </w:pPr>
                <w:r w:rsidRPr="6C07647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1384531701"/>
            <w:placeholder>
              <w:docPart w:val="B05DFE3E74FC4918BCA96D74A7DF031D"/>
            </w:placeholder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1D02EE24" w14:textId="7F278E01" w:rsidR="00BE51AD" w:rsidRPr="00AD201C" w:rsidRDefault="444EAB00" w:rsidP="005BE395">
                <w:pPr>
                  <w:spacing w:after="96"/>
                  <w:ind w:left="0"/>
                  <w:jc w:val="center"/>
                  <w:rPr>
                    <w:rFonts w:cs="Arial"/>
                    <w:b/>
                    <w:bCs/>
                    <w:caps/>
                    <w:color w:val="auto"/>
                    <w:sz w:val="20"/>
                    <w:lang w:eastAsia="en-GB"/>
                  </w:rPr>
                </w:pPr>
                <w:r w:rsidRPr="6C07647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33120829" w14:textId="61ED9B1A" w:rsidR="009F79D0" w:rsidRPr="00AD201C" w:rsidRDefault="009F79D0" w:rsidP="00B85A5C">
            <w:pPr>
              <w:pStyle w:val="ListParagraph"/>
              <w:numPr>
                <w:ilvl w:val="0"/>
                <w:numId w:val="11"/>
              </w:numPr>
              <w:spacing w:after="96"/>
              <w:rPr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791565159"/>
            <w:placeholder>
              <w:docPart w:val="45527207370443638808F6DAC34D03FC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55CFC8B0" w14:textId="7C2B64F9" w:rsidR="00BE51AD" w:rsidRPr="00AD201C" w:rsidRDefault="444EAB00" w:rsidP="005BE395">
                <w:pPr>
                  <w:spacing w:after="96"/>
                  <w:ind w:left="0"/>
                  <w:jc w:val="center"/>
                  <w:rPr>
                    <w:rFonts w:cs="Arial"/>
                    <w:b/>
                    <w:bCs/>
                    <w:color w:val="auto"/>
                    <w:sz w:val="20"/>
                    <w:lang w:eastAsia="en-GB"/>
                  </w:rPr>
                </w:pPr>
                <w:r w:rsidRPr="6C07647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2083332024"/>
            <w:placeholder>
              <w:docPart w:val="07BED62915E542958CA35F1D6FDD0F29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1F52DFD5" w14:textId="0AD8404B" w:rsidR="00BE51AD" w:rsidRPr="00AD201C" w:rsidRDefault="444EAB00" w:rsidP="005BE395">
                <w:pPr>
                  <w:spacing w:after="96"/>
                  <w:ind w:left="0"/>
                  <w:jc w:val="center"/>
                  <w:rPr>
                    <w:rFonts w:cs="Arial"/>
                    <w:b/>
                    <w:bCs/>
                    <w:color w:val="auto"/>
                    <w:sz w:val="20"/>
                    <w:lang w:eastAsia="en-GB"/>
                  </w:rPr>
                </w:pPr>
                <w:r w:rsidRPr="6C07647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1417904758"/>
            <w:placeholder>
              <w:docPart w:val="7B156432C53A4FA28A68704F101463C1"/>
            </w:placeholder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4961A454" w14:textId="60DF0267" w:rsidR="00BE51AD" w:rsidRPr="00AD201C" w:rsidRDefault="444EAB00" w:rsidP="005BE395">
                <w:pPr>
                  <w:spacing w:after="96"/>
                  <w:ind w:left="0"/>
                  <w:jc w:val="center"/>
                  <w:rPr>
                    <w:rFonts w:cs="Arial"/>
                    <w:b/>
                    <w:bCs/>
                    <w:caps/>
                    <w:color w:val="auto"/>
                    <w:sz w:val="20"/>
                    <w:lang w:eastAsia="en-GB"/>
                  </w:rPr>
                </w:pPr>
                <w:r w:rsidRPr="6C07647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1745A829" w14:textId="77777777" w:rsidR="00BE51AD" w:rsidRPr="00AD201C" w:rsidRDefault="00BE51AD" w:rsidP="00895BD2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24289FAF" w14:textId="6F0A4338" w:rsidR="00BE51AD" w:rsidRPr="00AD201C" w:rsidRDefault="00BE51AD" w:rsidP="00BE51AD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9F79D0" w:rsidRPr="000856AC" w14:paraId="0B61F7BA" w14:textId="4582CD6C" w:rsidTr="6C07647E">
        <w:trPr>
          <w:trHeight w:val="473"/>
        </w:trPr>
        <w:tc>
          <w:tcPr>
            <w:tcW w:w="2600" w:type="dxa"/>
            <w:vAlign w:val="center"/>
          </w:tcPr>
          <w:p w14:paraId="5CC452AB" w14:textId="58D6EAB1" w:rsidR="00661BC6" w:rsidRPr="00100535" w:rsidRDefault="00FF1DF5" w:rsidP="00100535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Monitors/detection</w:t>
            </w:r>
            <w:r w:rsidR="00EA7B03">
              <w:rPr>
                <w:sz w:val="20"/>
                <w:lang w:eastAsia="en-GB"/>
              </w:rPr>
              <w:t>/alarms</w:t>
            </w:r>
            <w:r w:rsidR="0052335B" w:rsidRPr="0052335B">
              <w:rPr>
                <w:sz w:val="20"/>
                <w:lang w:eastAsia="en-GB"/>
              </w:rPr>
              <w:t xml:space="preserve"> in place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281853401"/>
            <w:placeholder>
              <w:docPart w:val="37C63E71608B4CABA49BC0CD2ADB19D0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72A440A9" w14:textId="6AAB4188" w:rsidR="00BE51AD" w:rsidRPr="00AD201C" w:rsidRDefault="00DB65B8" w:rsidP="00BE51AD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-1779712210"/>
            <w:placeholder>
              <w:docPart w:val="1DC7ADBACDB0438A9397275E3F81939E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22518BBB" w14:textId="3C27BF7C" w:rsidR="00BE51AD" w:rsidRPr="00AD201C" w:rsidRDefault="00DB65B8" w:rsidP="00BE51AD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1599131304"/>
            <w:placeholder>
              <w:docPart w:val="2FDA696DA9024EBE8D7B65704F79772A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2D6A53FC" w14:textId="0F4BF80B" w:rsidR="00BE51AD" w:rsidRPr="00AD201C" w:rsidRDefault="00DB65B8" w:rsidP="00BE51AD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7D7D77C7" w14:textId="2496C83D" w:rsidR="00A06B1B" w:rsidRPr="00AD201C" w:rsidRDefault="00A06B1B" w:rsidP="00A12A22">
            <w:pPr>
              <w:pStyle w:val="ListParagraph"/>
              <w:numPr>
                <w:ilvl w:val="0"/>
                <w:numId w:val="11"/>
              </w:numPr>
              <w:spacing w:after="96"/>
              <w:rPr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500081802"/>
            <w:placeholder>
              <w:docPart w:val="59BC259069CB404283874084DE0C175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51691357" w14:textId="701063CA" w:rsidR="00BE51AD" w:rsidRPr="00AD201C" w:rsidRDefault="00DB65B8" w:rsidP="00BE51AD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2060977716"/>
            <w:placeholder>
              <w:docPart w:val="D67A0B31E0074CCE9057CE50F8992A3C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69D2B27A" w14:textId="58C0C0CF" w:rsidR="00BE51AD" w:rsidRPr="00AD201C" w:rsidRDefault="00DB65B8" w:rsidP="00BE51AD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1756007742"/>
            <w:placeholder>
              <w:docPart w:val="8B30BCF9AF384E689BD66E2BB52E3C89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5315EE40" w14:textId="3F93C47A" w:rsidR="00BE51AD" w:rsidRPr="00AD201C" w:rsidRDefault="00DB65B8" w:rsidP="00BE51AD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47B6AE71" w14:textId="77777777" w:rsidR="00BE51AD" w:rsidRPr="00AD201C" w:rsidRDefault="00BE51AD" w:rsidP="00BE51AD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460F81B3" w14:textId="606A7090" w:rsidR="00BE51AD" w:rsidRPr="00AD201C" w:rsidRDefault="00BE51AD" w:rsidP="00BE51AD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9F79D0" w:rsidRPr="000856AC" w14:paraId="3678667B" w14:textId="5BEF8538" w:rsidTr="6C07647E">
        <w:trPr>
          <w:trHeight w:val="473"/>
        </w:trPr>
        <w:tc>
          <w:tcPr>
            <w:tcW w:w="2600" w:type="dxa"/>
            <w:vAlign w:val="center"/>
          </w:tcPr>
          <w:p w14:paraId="73C34410" w14:textId="37B27D0A" w:rsidR="00A06B1B" w:rsidRPr="00AD201C" w:rsidRDefault="0052335B" w:rsidP="00A12A22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  <w:lang w:eastAsia="en-GB"/>
              </w:rPr>
            </w:pPr>
            <w:r w:rsidRPr="0052335B">
              <w:rPr>
                <w:sz w:val="20"/>
                <w:lang w:eastAsia="en-GB"/>
              </w:rPr>
              <w:t xml:space="preserve">Findings </w:t>
            </w:r>
            <w:r w:rsidR="00C71EDC" w:rsidRPr="0052335B">
              <w:rPr>
                <w:sz w:val="20"/>
                <w:lang w:eastAsia="en-GB"/>
              </w:rPr>
              <w:t>from ‘</w:t>
            </w:r>
            <w:r w:rsidRPr="0052335B">
              <w:rPr>
                <w:sz w:val="20"/>
                <w:lang w:eastAsia="en-GB"/>
              </w:rPr>
              <w:t>Compressed Gas Safety Calculation/s</w:t>
            </w:r>
            <w:r w:rsidR="0097535A">
              <w:rPr>
                <w:sz w:val="20"/>
                <w:lang w:eastAsia="en-GB"/>
              </w:rPr>
              <w:t>’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1894491353"/>
            <w:placeholder>
              <w:docPart w:val="E247B637942E4C01915B46E4886F0D8C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7E03CE99" w14:textId="0C5C2221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1148476104"/>
            <w:placeholder>
              <w:docPart w:val="F74FBB7E9EF84114A06B4CE3D3E73C13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3FA69A1D" w14:textId="40387787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-2022469084"/>
            <w:placeholder>
              <w:docPart w:val="A0CAA2DD855A48D88E2914E4809C716A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5B9DDBB0" w14:textId="6252B9E6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6C651421" w14:textId="17A117C7" w:rsidR="00A06B1B" w:rsidRPr="00AD201C" w:rsidRDefault="00A06B1B" w:rsidP="00A12A22">
            <w:pPr>
              <w:pStyle w:val="ListParagraph"/>
              <w:numPr>
                <w:ilvl w:val="0"/>
                <w:numId w:val="11"/>
              </w:numPr>
              <w:spacing w:after="96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-730457667"/>
            <w:placeholder>
              <w:docPart w:val="87DDA11D6ABE4B47BCD671A75F37C85B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7CC22D7F" w14:textId="567C76D1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-614748869"/>
            <w:placeholder>
              <w:docPart w:val="AD5D31C612B04571A8625F70AA6802C3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666684CC" w14:textId="4B00FF98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1645085121"/>
            <w:placeholder>
              <w:docPart w:val="027A6ACE924A43508FF1861BE43F9C87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63E72B63" w14:textId="0FB31B34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60C0350C" w14:textId="77777777" w:rsidR="00D62147" w:rsidRPr="00AD201C" w:rsidRDefault="00D62147" w:rsidP="00D62147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0ED6A358" w14:textId="01AC8454" w:rsidR="00D62147" w:rsidRPr="00AD201C" w:rsidRDefault="00D62147" w:rsidP="00D62147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3B3D4E" w:rsidRPr="000856AC" w14:paraId="1A32BD07" w14:textId="77777777" w:rsidTr="6C07647E">
        <w:trPr>
          <w:trHeight w:val="473"/>
        </w:trPr>
        <w:tc>
          <w:tcPr>
            <w:tcW w:w="2600" w:type="dxa"/>
            <w:vAlign w:val="center"/>
          </w:tcPr>
          <w:p w14:paraId="3A830871" w14:textId="204445D3" w:rsidR="003B3D4E" w:rsidRPr="0052335B" w:rsidRDefault="003B3D4E" w:rsidP="003B3D4E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  <w:lang w:eastAsia="en-GB"/>
              </w:rPr>
            </w:pPr>
            <w:r>
              <w:rPr>
                <w:bCs/>
                <w:spacing w:val="-1"/>
                <w:sz w:val="20"/>
                <w:lang w:eastAsia="en-GB"/>
              </w:rPr>
              <w:t>Results from relevant ‘</w:t>
            </w:r>
            <w:r w:rsidRPr="00E13CBD">
              <w:rPr>
                <w:bCs/>
                <w:spacing w:val="-1"/>
                <w:sz w:val="20"/>
                <w:lang w:eastAsia="en-GB"/>
              </w:rPr>
              <w:t>Gas Pressure Regulator Inspection Checklist</w:t>
            </w:r>
            <w:r>
              <w:rPr>
                <w:bCs/>
                <w:spacing w:val="-1"/>
                <w:sz w:val="20"/>
                <w:lang w:eastAsia="en-GB"/>
              </w:rPr>
              <w:t>’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797609557"/>
            <w:placeholder>
              <w:docPart w:val="0B38112C9CF8473EB4BB7D154C0C23D9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4FE7B622" w14:textId="43CF5B21" w:rsidR="003B3D4E" w:rsidRDefault="003B3D4E" w:rsidP="003B3D4E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197363108"/>
            <w:placeholder>
              <w:docPart w:val="7EC5AD3416254360A392D29B2C1E2EAB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07432373" w14:textId="2AB12B67" w:rsidR="003B3D4E" w:rsidRDefault="003B3D4E" w:rsidP="003B3D4E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949663190"/>
            <w:placeholder>
              <w:docPart w:val="C29F1D22DDDD40E19DFF5A2C331268E6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35B3B83D" w14:textId="759917FE" w:rsidR="003B3D4E" w:rsidRDefault="003B3D4E" w:rsidP="003B3D4E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4AAFBE3F" w14:textId="77777777" w:rsidR="003B3D4E" w:rsidRPr="00AD201C" w:rsidRDefault="003B3D4E" w:rsidP="003B3D4E">
            <w:pPr>
              <w:pStyle w:val="ListParagraph"/>
              <w:numPr>
                <w:ilvl w:val="0"/>
                <w:numId w:val="11"/>
              </w:numPr>
              <w:spacing w:after="96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1033466753"/>
            <w:placeholder>
              <w:docPart w:val="C8E24FB0EFC14E2993C9C03A6F6D9EEF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532258AB" w14:textId="452AD6A0" w:rsidR="003B3D4E" w:rsidRDefault="003B3D4E" w:rsidP="003B3D4E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1841034021"/>
            <w:placeholder>
              <w:docPart w:val="F697270597544F678D752E183CEA4632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67B07388" w14:textId="7EC8548A" w:rsidR="003B3D4E" w:rsidRDefault="003B3D4E" w:rsidP="003B3D4E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1106308515"/>
            <w:placeholder>
              <w:docPart w:val="B3FDD3927F39410C943A036C0DF40198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774D1952" w14:textId="5C591B44" w:rsidR="003B3D4E" w:rsidRDefault="003B3D4E" w:rsidP="003B3D4E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63D154B9" w14:textId="77777777" w:rsidR="003B3D4E" w:rsidRPr="00AD201C" w:rsidRDefault="003B3D4E" w:rsidP="003B3D4E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70AC39CF" w14:textId="77777777" w:rsidR="003B3D4E" w:rsidRPr="00AD201C" w:rsidRDefault="003B3D4E" w:rsidP="003B3D4E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9F79D0" w:rsidRPr="000856AC" w14:paraId="0248FADE" w14:textId="6F28060F" w:rsidTr="6C07647E">
        <w:trPr>
          <w:trHeight w:val="473"/>
        </w:trPr>
        <w:tc>
          <w:tcPr>
            <w:tcW w:w="2600" w:type="dxa"/>
            <w:vAlign w:val="center"/>
          </w:tcPr>
          <w:p w14:paraId="6EC5F15D" w14:textId="30153A86" w:rsidR="00D62147" w:rsidRPr="00AD201C" w:rsidRDefault="0052335B" w:rsidP="00A12A22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</w:rPr>
            </w:pPr>
            <w:r w:rsidRPr="0052335B">
              <w:rPr>
                <w:sz w:val="20"/>
              </w:rPr>
              <w:t>Location</w:t>
            </w:r>
            <w:r w:rsidR="00D86382">
              <w:rPr>
                <w:sz w:val="20"/>
              </w:rPr>
              <w:t>/s</w:t>
            </w:r>
            <w:r w:rsidRPr="0052335B">
              <w:rPr>
                <w:sz w:val="20"/>
              </w:rPr>
              <w:t xml:space="preserve"> of cylinder/system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52356155"/>
            <w:placeholder>
              <w:docPart w:val="4B999F9E7B494052887506AA717ED71F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3AC95C9E" w14:textId="782A8F1D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-1361199936"/>
            <w:placeholder>
              <w:docPart w:val="78FD9B318A614527983B791E0E11E0F1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59F2FF86" w14:textId="329B7D92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1664359344"/>
            <w:placeholder>
              <w:docPart w:val="48B67F7650444DDBA1721EBC93653B5D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5A41A79F" w14:textId="06DB995F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4CB46703" w14:textId="2A5227FA" w:rsidR="007861AF" w:rsidRPr="00AD201C" w:rsidRDefault="007861AF" w:rsidP="00A12A22">
            <w:pPr>
              <w:pStyle w:val="ListParagraph"/>
              <w:numPr>
                <w:ilvl w:val="0"/>
                <w:numId w:val="11"/>
              </w:numPr>
              <w:spacing w:after="96"/>
              <w:rPr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-1933424710"/>
            <w:placeholder>
              <w:docPart w:val="74CD1D687FF445758C49D01BE45BE46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3FE0CD22" w14:textId="7D24E8A2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-1224827204"/>
            <w:placeholder>
              <w:docPart w:val="A55ED01EA4E54B54AD81530C987581D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2E2A7289" w14:textId="7355FF33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-2044896429"/>
            <w:placeholder>
              <w:docPart w:val="BDC9BDDDF7ED41479307FDCA8042AF3B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49594F6E" w14:textId="09A8B03B" w:rsidR="00D62147" w:rsidRPr="00AD201C" w:rsidRDefault="00D62147" w:rsidP="00D62147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04308C5B" w14:textId="77777777" w:rsidR="00D62147" w:rsidRPr="00AD201C" w:rsidRDefault="00D62147" w:rsidP="00D62147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6D7D6B54" w14:textId="0B7B5A2B" w:rsidR="00D62147" w:rsidRPr="00AD201C" w:rsidRDefault="00D62147" w:rsidP="00D62147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9F79D0" w:rsidRPr="000856AC" w14:paraId="3421D5F7" w14:textId="77777777" w:rsidTr="6C07647E">
        <w:trPr>
          <w:trHeight w:val="473"/>
        </w:trPr>
        <w:tc>
          <w:tcPr>
            <w:tcW w:w="2600" w:type="dxa"/>
            <w:vAlign w:val="center"/>
          </w:tcPr>
          <w:p w14:paraId="53F89733" w14:textId="7B2F1978" w:rsidR="005A522B" w:rsidRPr="00AD201C" w:rsidRDefault="0052335B" w:rsidP="00A12A22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</w:rPr>
            </w:pPr>
            <w:r w:rsidRPr="0052335B">
              <w:rPr>
                <w:sz w:val="20"/>
              </w:rPr>
              <w:t>Number of persons exposed to the gas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580880300"/>
            <w:placeholder>
              <w:docPart w:val="4C297C10AFCD4611A5D56ECE3AC761FE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02CD73D2" w14:textId="111A2A44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863477231"/>
            <w:placeholder>
              <w:docPart w:val="03BAD2C51D434C1587AD445F1B5DDEE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1EE0EF2C" w14:textId="2762C48A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974029496"/>
            <w:placeholder>
              <w:docPart w:val="4BEC7C3AA7EC4799803B26A26E66E98B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36442116" w14:textId="21E2CFD7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6EB61903" w14:textId="68E1EDA5" w:rsidR="00A06B1B" w:rsidRPr="00AD201C" w:rsidRDefault="00A06B1B" w:rsidP="00A12A22">
            <w:pPr>
              <w:pStyle w:val="ListParagraph"/>
              <w:numPr>
                <w:ilvl w:val="0"/>
                <w:numId w:val="11"/>
              </w:numPr>
              <w:spacing w:after="96"/>
              <w:rPr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601312655"/>
            <w:placeholder>
              <w:docPart w:val="BEB8FA2A5C394D7CB48CBAF8852E2AB4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5AEA87FE" w14:textId="0636C780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-1464650645"/>
            <w:placeholder>
              <w:docPart w:val="579C95F2C71A4B73BAB9CDADF3CCE96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726FF782" w14:textId="3321CE13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1050112933"/>
            <w:placeholder>
              <w:docPart w:val="24A0345DBB184BC4B08D734B318B4724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4C772711" w14:textId="4B0640CA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1222A64C" w14:textId="77777777" w:rsidR="005E575A" w:rsidRPr="00AD201C" w:rsidRDefault="005E575A" w:rsidP="005E575A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56527365" w14:textId="77777777" w:rsidR="005E575A" w:rsidRPr="00AD201C" w:rsidRDefault="005E575A" w:rsidP="005E575A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7C2E52" w:rsidRPr="000856AC" w14:paraId="5A90C73C" w14:textId="77777777" w:rsidTr="6C07647E">
        <w:trPr>
          <w:trHeight w:val="473"/>
        </w:trPr>
        <w:tc>
          <w:tcPr>
            <w:tcW w:w="2600" w:type="dxa"/>
            <w:vAlign w:val="center"/>
          </w:tcPr>
          <w:p w14:paraId="3DBC2595" w14:textId="27E62423" w:rsidR="007C2E52" w:rsidRDefault="007C2E52" w:rsidP="007C2E52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</w:rPr>
            </w:pPr>
            <w:r w:rsidRPr="007C2E52">
              <w:rPr>
                <w:sz w:val="20"/>
              </w:rPr>
              <w:t>The requirements specified in the relevant Safety Data Sheet</w:t>
            </w:r>
            <w:r w:rsidR="00B8367C">
              <w:rPr>
                <w:sz w:val="20"/>
              </w:rPr>
              <w:t xml:space="preserve"> +</w:t>
            </w:r>
          </w:p>
          <w:p w14:paraId="6347A70C" w14:textId="387F95C7" w:rsidR="00770AF3" w:rsidRPr="007C2E52" w:rsidRDefault="00770AF3" w:rsidP="00770AF3">
            <w:pPr>
              <w:pStyle w:val="ListParagraph"/>
              <w:spacing w:after="96"/>
              <w:ind w:left="0"/>
              <w:rPr>
                <w:sz w:val="20"/>
              </w:rPr>
            </w:pPr>
            <w:hyperlink r:id="rId17" w:history="1">
              <w:r w:rsidRPr="0027198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</w:rPr>
                <w:t>EH40/2005 Workplace exposure limits</w:t>
              </w:r>
            </w:hyperlink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677235136"/>
            <w:placeholder>
              <w:docPart w:val="9D433097CABC4C3390BE96C54D2FF5C9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4EE06DAC" w14:textId="2237D48D" w:rsidR="007C2E52" w:rsidRDefault="007C2E52" w:rsidP="007C2E52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122349637"/>
            <w:placeholder>
              <w:docPart w:val="CBACEFFF1F2A4ADC8D05168FFC8FDACF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12DC320F" w14:textId="07467C1F" w:rsidR="007C2E52" w:rsidRDefault="007C2E52" w:rsidP="007C2E52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817775410"/>
            <w:placeholder>
              <w:docPart w:val="2BD171FCB5D148A69616CDEA61EC5B5D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2479235F" w14:textId="1BA0B3F6" w:rsidR="007C2E52" w:rsidRDefault="007C2E52" w:rsidP="007C2E52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vAlign w:val="center"/>
          </w:tcPr>
          <w:p w14:paraId="564EB6A5" w14:textId="77777777" w:rsidR="007C2E52" w:rsidRPr="00AD201C" w:rsidRDefault="007C2E52" w:rsidP="007C2E52">
            <w:pPr>
              <w:pStyle w:val="ListParagraph"/>
              <w:numPr>
                <w:ilvl w:val="0"/>
                <w:numId w:val="11"/>
              </w:numPr>
              <w:spacing w:after="96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-301084773"/>
            <w:placeholder>
              <w:docPart w:val="79190E7C5AA149E98358A3246E6C09A1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24C1CE8E" w14:textId="4E9F8364" w:rsidR="007C2E52" w:rsidRDefault="007C2E52" w:rsidP="007C2E52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-897505777"/>
            <w:placeholder>
              <w:docPart w:val="B3D58EAF23934FC4A12747C7A492AB21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3A1DE5AB" w14:textId="2F35C548" w:rsidR="007C2E52" w:rsidRDefault="007C2E52" w:rsidP="007C2E52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1709839900"/>
            <w:placeholder>
              <w:docPart w:val="A4BEDD5E1B6147D8941675D090354070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2800A0EC" w14:textId="0634F3F4" w:rsidR="007C2E52" w:rsidRDefault="007C2E52" w:rsidP="007C2E52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3B2A425F" w14:textId="77777777" w:rsidR="007C2E52" w:rsidRPr="00AD201C" w:rsidRDefault="007C2E52" w:rsidP="007C2E52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5F40F8AC" w14:textId="77777777" w:rsidR="007C2E52" w:rsidRPr="00AD201C" w:rsidRDefault="007C2E52" w:rsidP="007C2E52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9F79D0" w:rsidRPr="000856AC" w14:paraId="52C5E1EB" w14:textId="77777777" w:rsidTr="6C07647E">
        <w:trPr>
          <w:trHeight w:val="473"/>
        </w:trPr>
        <w:tc>
          <w:tcPr>
            <w:tcW w:w="2600" w:type="dxa"/>
            <w:shd w:val="clear" w:color="auto" w:fill="FFFFFF" w:themeFill="background1"/>
            <w:vAlign w:val="center"/>
          </w:tcPr>
          <w:p w14:paraId="518C2044" w14:textId="4CF4F015" w:rsidR="00661BC6" w:rsidRPr="00AD201C" w:rsidRDefault="0052335B" w:rsidP="00A12A22">
            <w:pPr>
              <w:pStyle w:val="ListParagraph"/>
              <w:numPr>
                <w:ilvl w:val="0"/>
                <w:numId w:val="13"/>
              </w:numPr>
              <w:spacing w:after="96"/>
              <w:rPr>
                <w:sz w:val="20"/>
                <w:lang w:eastAsia="en-GB"/>
              </w:rPr>
            </w:pPr>
            <w:r w:rsidRPr="0052335B">
              <w:rPr>
                <w:sz w:val="20"/>
                <w:lang w:eastAsia="en-GB"/>
              </w:rPr>
              <w:t xml:space="preserve">Any conflicting work scopes </w:t>
            </w:r>
            <w:r w:rsidR="007028CF">
              <w:rPr>
                <w:sz w:val="20"/>
                <w:lang w:eastAsia="en-GB"/>
              </w:rPr>
              <w:t xml:space="preserve">nearby </w:t>
            </w:r>
            <w:r w:rsidRPr="0052335B">
              <w:rPr>
                <w:sz w:val="20"/>
                <w:lang w:eastAsia="en-GB"/>
              </w:rPr>
              <w:t xml:space="preserve">such as hot works or </w:t>
            </w:r>
            <w:r w:rsidR="00702602">
              <w:rPr>
                <w:sz w:val="20"/>
                <w:lang w:eastAsia="en-GB"/>
              </w:rPr>
              <w:t>incompatible substance</w:t>
            </w:r>
            <w:r w:rsidR="00080B5D">
              <w:rPr>
                <w:sz w:val="20"/>
                <w:lang w:eastAsia="en-GB"/>
              </w:rPr>
              <w:t>/s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579678100"/>
            <w:placeholder>
              <w:docPart w:val="A8542AE4A79F40F8BC07419D5FA2B68A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07BEA5FA" w14:textId="0C78D5DB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907348726"/>
            <w:placeholder>
              <w:docPart w:val="8D8991FB806248A6B6F6C6E944F9BF83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37F2100F" w14:textId="3F7D9B46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-1200158527"/>
            <w:placeholder>
              <w:docPart w:val="16CA48F100FF483DBA8A728EBE31A69C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5C5ED7AE" w14:textId="355891BC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shd w:val="clear" w:color="auto" w:fill="FFFFFF" w:themeFill="background1"/>
            <w:vAlign w:val="center"/>
          </w:tcPr>
          <w:p w14:paraId="1F009237" w14:textId="5AFA61D9" w:rsidR="005A522B" w:rsidRPr="00AD201C" w:rsidRDefault="005A522B" w:rsidP="00A12A22">
            <w:pPr>
              <w:pStyle w:val="ListParagraph"/>
              <w:numPr>
                <w:ilvl w:val="0"/>
                <w:numId w:val="11"/>
              </w:numPr>
              <w:spacing w:after="96"/>
              <w:rPr>
                <w:rFonts w:cs="Arial"/>
                <w:color w:val="auto"/>
                <w:sz w:val="20"/>
                <w:lang w:eastAsia="en-GB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302506813"/>
            <w:placeholder>
              <w:docPart w:val="53D69CAD010E4FD09B642AB56D9DC0CF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342825AC" w14:textId="4E02F4BB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91326"/>
            <w:placeholder>
              <w:docPart w:val="C5ACC45722DF4B54A0BC9524D760E393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0339FA66" w14:textId="34C66C66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756477055"/>
            <w:placeholder>
              <w:docPart w:val="E0BFF11D894F4ABEB467B15707AB1AD2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6247D665" w14:textId="27D486C1" w:rsidR="005E575A" w:rsidRPr="00AD201C" w:rsidRDefault="005E575A" w:rsidP="005E575A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78F8DB80" w14:textId="77777777" w:rsidR="005E575A" w:rsidRPr="00AD201C" w:rsidRDefault="005E575A" w:rsidP="005E575A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7E09A32D" w14:textId="77777777" w:rsidR="005E575A" w:rsidRPr="00AD201C" w:rsidRDefault="005E575A" w:rsidP="005E575A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9F79D0" w:rsidRPr="000856AC" w14:paraId="2604F06D" w14:textId="77777777" w:rsidTr="6C07647E">
        <w:trPr>
          <w:trHeight w:val="473"/>
        </w:trPr>
        <w:tc>
          <w:tcPr>
            <w:tcW w:w="2600" w:type="dxa"/>
            <w:shd w:val="clear" w:color="auto" w:fill="FFFFFF" w:themeFill="background1"/>
            <w:vAlign w:val="center"/>
          </w:tcPr>
          <w:p w14:paraId="2460B960" w14:textId="32395E6D" w:rsidR="005E575A" w:rsidRPr="00AD201C" w:rsidRDefault="005000BB" w:rsidP="00A12A22">
            <w:pPr>
              <w:pStyle w:val="ListParagraph"/>
              <w:numPr>
                <w:ilvl w:val="0"/>
                <w:numId w:val="13"/>
              </w:numPr>
              <w:spacing w:after="96"/>
              <w:rPr>
                <w:bCs/>
                <w:spacing w:val="-1"/>
                <w:sz w:val="20"/>
                <w:lang w:eastAsia="en-GB"/>
              </w:rPr>
            </w:pPr>
            <w:r>
              <w:rPr>
                <w:bCs/>
                <w:spacing w:val="-1"/>
                <w:sz w:val="20"/>
                <w:lang w:eastAsia="en-GB"/>
              </w:rPr>
              <w:lastRenderedPageBreak/>
              <w:t>T</w:t>
            </w:r>
            <w:r w:rsidR="0052335B" w:rsidRPr="0052335B">
              <w:rPr>
                <w:bCs/>
                <w:spacing w:val="-1"/>
                <w:sz w:val="20"/>
                <w:lang w:eastAsia="en-GB"/>
              </w:rPr>
              <w:t>ime</w:t>
            </w:r>
            <w:r>
              <w:rPr>
                <w:bCs/>
                <w:spacing w:val="-1"/>
                <w:sz w:val="20"/>
                <w:lang w:eastAsia="en-GB"/>
              </w:rPr>
              <w:t xml:space="preserve"> of</w:t>
            </w:r>
            <w:r w:rsidR="0052335B" w:rsidRPr="0052335B">
              <w:rPr>
                <w:bCs/>
                <w:spacing w:val="-1"/>
                <w:sz w:val="20"/>
                <w:lang w:eastAsia="en-GB"/>
              </w:rPr>
              <w:t xml:space="preserve"> day when gas is used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643510039"/>
            <w:placeholder>
              <w:docPart w:val="C22325064ECD4726ADA10DE4815BCAE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2DB46A4C" w14:textId="797016B5" w:rsidR="005E575A" w:rsidRPr="00AD201C" w:rsidRDefault="005E575A" w:rsidP="009F79D0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307908047"/>
            <w:placeholder>
              <w:docPart w:val="691FE1A0F8504000891E800EB04D8D0D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7D5EB7F4" w14:textId="2EBF74D8" w:rsidR="005E575A" w:rsidRPr="00AD201C" w:rsidRDefault="005E575A" w:rsidP="009F79D0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-531800202"/>
            <w:placeholder>
              <w:docPart w:val="9B9DA0D1C790451684C2E0E9C30D88E0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35C3FD62" w14:textId="3C55DFDE" w:rsidR="005E575A" w:rsidRPr="00AD201C" w:rsidRDefault="005E575A" w:rsidP="009F79D0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shd w:val="clear" w:color="auto" w:fill="FFFFFF" w:themeFill="background1"/>
            <w:vAlign w:val="center"/>
          </w:tcPr>
          <w:p w14:paraId="3ADC6840" w14:textId="57F60ACE" w:rsidR="007861AF" w:rsidRPr="00AD201C" w:rsidRDefault="007861AF" w:rsidP="00A12A22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center" w:pos="4153"/>
                <w:tab w:val="right" w:pos="8306"/>
              </w:tabs>
              <w:suppressAutoHyphens/>
              <w:spacing w:after="96"/>
              <w:rPr>
                <w:rFonts w:cs="Arial"/>
                <w:color w:val="auto"/>
                <w:spacing w:val="-1"/>
                <w:sz w:val="20"/>
                <w:lang w:eastAsia="en-GB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2015647615"/>
            <w:placeholder>
              <w:docPart w:val="7A2D1F95E3524B868620FF695603D7A2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34983C50" w14:textId="7E1FA940" w:rsidR="005E575A" w:rsidRPr="00AD201C" w:rsidRDefault="005E575A" w:rsidP="009F79D0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1981021898"/>
            <w:placeholder>
              <w:docPart w:val="96A942BAC01944F5A380229CF86E6A0B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4F4E9377" w14:textId="02679EBE" w:rsidR="005E575A" w:rsidRPr="00AD201C" w:rsidRDefault="005E575A" w:rsidP="009F79D0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784390752"/>
            <w:placeholder>
              <w:docPart w:val="2DB5119CA4ED449EA888C76DE7A8EFEB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147C243C" w14:textId="78FFDF53" w:rsidR="005E575A" w:rsidRPr="00AD201C" w:rsidRDefault="005E575A" w:rsidP="009F79D0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7986C9C4" w14:textId="77777777" w:rsidR="005E575A" w:rsidRPr="00AD201C" w:rsidRDefault="005E575A" w:rsidP="005E575A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42F75858" w14:textId="77777777" w:rsidR="005E575A" w:rsidRPr="00AD201C" w:rsidRDefault="005E575A" w:rsidP="005E575A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100535" w:rsidRPr="000856AC" w14:paraId="70C75FE3" w14:textId="77777777" w:rsidTr="6C07647E">
        <w:trPr>
          <w:trHeight w:val="473"/>
        </w:trPr>
        <w:tc>
          <w:tcPr>
            <w:tcW w:w="2600" w:type="dxa"/>
            <w:shd w:val="clear" w:color="auto" w:fill="FFFFFF" w:themeFill="background1"/>
            <w:vAlign w:val="center"/>
          </w:tcPr>
          <w:p w14:paraId="7D73C0E9" w14:textId="2DD5B441" w:rsidR="00100535" w:rsidRDefault="00000000" w:rsidP="00100535">
            <w:pPr>
              <w:pStyle w:val="ListParagraph"/>
              <w:numPr>
                <w:ilvl w:val="0"/>
                <w:numId w:val="13"/>
              </w:numPr>
              <w:spacing w:after="96"/>
              <w:rPr>
                <w:bCs/>
                <w:spacing w:val="-1"/>
                <w:sz w:val="20"/>
                <w:lang w:eastAsia="en-GB"/>
              </w:rPr>
            </w:pPr>
            <w:sdt>
              <w:sdtPr>
                <w:rPr>
                  <w:bCs/>
                  <w:spacing w:val="-1"/>
                  <w:sz w:val="20"/>
                  <w:lang w:eastAsia="en-GB"/>
                </w:rPr>
                <w:alias w:val="Initial Severity"/>
                <w:tag w:val="Initial Likelihood"/>
                <w:id w:val="-1951459640"/>
                <w:placeholder>
                  <w:docPart w:val="3715E86DAE5D454C81FBDC15402B92BB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ED1E08">
                  <w:rPr>
                    <w:bCs/>
                    <w:spacing w:val="-1"/>
                    <w:sz w:val="20"/>
                    <w:lang w:eastAsia="en-GB"/>
                  </w:rPr>
                  <w:t>L</w:t>
                </w:r>
              </w:sdtContent>
            </w:sdt>
            <w:r w:rsidR="0052335B" w:rsidRPr="0052335B">
              <w:rPr>
                <w:bCs/>
                <w:spacing w:val="-1"/>
                <w:sz w:val="20"/>
                <w:lang w:eastAsia="en-GB"/>
              </w:rPr>
              <w:t>ocal ignition sources</w:t>
            </w:r>
            <w:r w:rsidR="0087199A">
              <w:rPr>
                <w:bCs/>
                <w:spacing w:val="-1"/>
                <w:sz w:val="20"/>
                <w:lang w:eastAsia="en-GB"/>
              </w:rPr>
              <w:t>, where relevant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1209221918"/>
            <w:placeholder>
              <w:docPart w:val="07B5A37CA56D4387B2B0A644ED08655B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5CBC9351" w14:textId="3558933A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466545594"/>
            <w:placeholder>
              <w:docPart w:val="EDE024C389A54AD3B429CF2951BE98B8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496C8130" w14:textId="01B87781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-1212499489"/>
            <w:placeholder>
              <w:docPart w:val="A86EFD5A0B47446C9B546634FA842D3D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62A4E474" w14:textId="2721ACCD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shd w:val="clear" w:color="auto" w:fill="FFFFFF" w:themeFill="background1"/>
            <w:vAlign w:val="center"/>
          </w:tcPr>
          <w:p w14:paraId="6ADD240F" w14:textId="77777777" w:rsidR="00100535" w:rsidRPr="00AD201C" w:rsidRDefault="00100535" w:rsidP="00100535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center" w:pos="4153"/>
                <w:tab w:val="right" w:pos="8306"/>
              </w:tabs>
              <w:suppressAutoHyphens/>
              <w:spacing w:after="96"/>
              <w:rPr>
                <w:sz w:val="20"/>
                <w:lang w:eastAsia="en-GB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382606398"/>
            <w:placeholder>
              <w:docPart w:val="704AB2004F1D48EFBE91BC6BCAF2341D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40BD3F32" w14:textId="2A2D4D51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-852651643"/>
            <w:placeholder>
              <w:docPart w:val="14F484039F94428791295634DFD4A12C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372E42CC" w14:textId="083CD2F0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-373615985"/>
            <w:placeholder>
              <w:docPart w:val="35DEBCF16A8D442FA6B562808FFFF165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04C55997" w14:textId="4E983473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220AA24A" w14:textId="77777777" w:rsidR="00100535" w:rsidRPr="00AD201C" w:rsidRDefault="00100535" w:rsidP="00100535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0D00BFB6" w14:textId="77777777" w:rsidR="00100535" w:rsidRPr="00AD201C" w:rsidRDefault="00100535" w:rsidP="00100535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D31A53" w:rsidRPr="000856AC" w14:paraId="1DAA9E8D" w14:textId="77777777" w:rsidTr="6C07647E">
        <w:trPr>
          <w:trHeight w:val="473"/>
        </w:trPr>
        <w:tc>
          <w:tcPr>
            <w:tcW w:w="2600" w:type="dxa"/>
            <w:shd w:val="clear" w:color="auto" w:fill="FFFFFF" w:themeFill="background1"/>
            <w:vAlign w:val="center"/>
          </w:tcPr>
          <w:p w14:paraId="7B7893F7" w14:textId="007C8A3F" w:rsidR="00D31A53" w:rsidRDefault="00D31A53" w:rsidP="00D31A53">
            <w:pPr>
              <w:pStyle w:val="ListParagraph"/>
              <w:numPr>
                <w:ilvl w:val="0"/>
                <w:numId w:val="13"/>
              </w:numPr>
              <w:spacing w:after="96"/>
              <w:rPr>
                <w:bCs/>
                <w:spacing w:val="-1"/>
                <w:sz w:val="20"/>
                <w:lang w:eastAsia="en-GB"/>
              </w:rPr>
            </w:pPr>
            <w:r w:rsidRPr="0052335B">
              <w:rPr>
                <w:bCs/>
                <w:spacing w:val="-1"/>
                <w:sz w:val="20"/>
                <w:lang w:eastAsia="en-GB"/>
              </w:rPr>
              <w:t>Local fire controls and emergency procedures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476922399"/>
            <w:placeholder>
              <w:docPart w:val="2E4506B77C21461BBAD457EEA76878E9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5BD166BC" w14:textId="15D2A5D7" w:rsidR="00D31A53" w:rsidRDefault="00D31A53" w:rsidP="00D31A53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-982848402"/>
            <w:placeholder>
              <w:docPart w:val="8007A21903524F8B8908ADA469AA5000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0B5F2BD1" w14:textId="01BD047F" w:rsidR="00D31A53" w:rsidRDefault="00D31A53" w:rsidP="00D31A53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-1690828995"/>
            <w:placeholder>
              <w:docPart w:val="D107AE31D3394A0D8949496249F3E97F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5D20AB85" w14:textId="1BBF5206" w:rsidR="00D31A53" w:rsidRDefault="00D31A53" w:rsidP="00D31A53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shd w:val="clear" w:color="auto" w:fill="FFFFFF" w:themeFill="background1"/>
            <w:vAlign w:val="center"/>
          </w:tcPr>
          <w:p w14:paraId="4960E8CE" w14:textId="77777777" w:rsidR="00D31A53" w:rsidRPr="00AD201C" w:rsidRDefault="00D31A53" w:rsidP="00D31A53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center" w:pos="4153"/>
                <w:tab w:val="right" w:pos="8306"/>
              </w:tabs>
              <w:suppressAutoHyphens/>
              <w:spacing w:after="96"/>
              <w:rPr>
                <w:sz w:val="20"/>
                <w:lang w:eastAsia="en-GB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-924646407"/>
            <w:placeholder>
              <w:docPart w:val="770CD6FA96164C1EB44C2CF893488ECE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25CFF85C" w14:textId="1A3F9AF9" w:rsidR="00D31A53" w:rsidRDefault="00D31A53" w:rsidP="00D31A53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-1000348607"/>
            <w:placeholder>
              <w:docPart w:val="B3C88260BF4E418CA92B87528C2DB1A0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3677ACE0" w14:textId="3F887CD7" w:rsidR="00D31A53" w:rsidRDefault="00D31A53" w:rsidP="00D31A53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158118825"/>
            <w:placeholder>
              <w:docPart w:val="C1FB8A4C233A40228A42B9E05B8B00FE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282FE3D8" w14:textId="37790618" w:rsidR="00D31A53" w:rsidRDefault="00D31A53" w:rsidP="00D31A53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5044A079" w14:textId="77777777" w:rsidR="00D31A53" w:rsidRPr="00AD201C" w:rsidRDefault="00D31A53" w:rsidP="00D31A53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73CD14FA" w14:textId="77777777" w:rsidR="00D31A53" w:rsidRPr="00AD201C" w:rsidRDefault="00D31A53" w:rsidP="00D31A53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  <w:tr w:rsidR="00100535" w:rsidRPr="000856AC" w14:paraId="20537481" w14:textId="77777777" w:rsidTr="6C07647E">
        <w:trPr>
          <w:trHeight w:val="473"/>
        </w:trPr>
        <w:tc>
          <w:tcPr>
            <w:tcW w:w="2600" w:type="dxa"/>
            <w:shd w:val="clear" w:color="auto" w:fill="FFFFFF" w:themeFill="background1"/>
            <w:vAlign w:val="center"/>
          </w:tcPr>
          <w:p w14:paraId="35816BD3" w14:textId="4D93FC76" w:rsidR="00100535" w:rsidRDefault="00000000" w:rsidP="00100535">
            <w:pPr>
              <w:pStyle w:val="ListParagraph"/>
              <w:numPr>
                <w:ilvl w:val="0"/>
                <w:numId w:val="13"/>
              </w:numPr>
              <w:spacing w:after="96"/>
              <w:rPr>
                <w:bCs/>
                <w:spacing w:val="-1"/>
                <w:sz w:val="20"/>
                <w:lang w:eastAsia="en-GB"/>
              </w:rPr>
            </w:pPr>
            <w:sdt>
              <w:sdtPr>
                <w:rPr>
                  <w:bCs/>
                  <w:spacing w:val="-1"/>
                  <w:sz w:val="20"/>
                  <w:lang w:eastAsia="en-GB"/>
                </w:rPr>
                <w:alias w:val="Initial Severity"/>
                <w:tag w:val="Initial Likelihood"/>
                <w:id w:val="1676152132"/>
                <w:placeholder>
                  <w:docPart w:val="80BC8AFFE0D54E97A326435C76838495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52335B" w:rsidRPr="0052335B">
                  <w:rPr>
                    <w:bCs/>
                    <w:spacing w:val="-1"/>
                    <w:sz w:val="20"/>
                    <w:lang w:eastAsia="en-GB"/>
                  </w:rPr>
                  <w:t>A</w:t>
                </w:r>
              </w:sdtContent>
            </w:sdt>
            <w:r w:rsidR="0052335B" w:rsidRPr="0052335B">
              <w:rPr>
                <w:bCs/>
                <w:spacing w:val="-1"/>
                <w:sz w:val="20"/>
                <w:lang w:eastAsia="en-GB"/>
              </w:rPr>
              <w:t>ny required PPE</w:t>
            </w: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Severity"/>
            <w:tag w:val="Initial Likelihood"/>
            <w:id w:val="-62183739"/>
            <w:placeholder>
              <w:docPart w:val="DA76D3C2FEC34BC09E6A42964DFEF2E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88" w:type="dxa"/>
                <w:shd w:val="clear" w:color="auto" w:fill="FFFFFF" w:themeFill="background1"/>
                <w:vAlign w:val="center"/>
              </w:tcPr>
              <w:p w14:paraId="411242A9" w14:textId="51920AE2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Initial Likelihood"/>
            <w:tag w:val="Initial Likelihood"/>
            <w:id w:val="-1069796231"/>
            <w:placeholder>
              <w:docPart w:val="8CC254236B8E4413A34B162D65573CCA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74943265" w14:textId="300E766B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Initial Risk Rating"/>
            <w:tag w:val="Initial Risk Rating"/>
            <w:id w:val="-1704622029"/>
            <w:placeholder>
              <w:docPart w:val="5D13F2D8738349C58AB215DC90EB95AC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57" w:type="dxa"/>
                <w:shd w:val="clear" w:color="auto" w:fill="FFFFFF" w:themeFill="background1"/>
                <w:vAlign w:val="center"/>
              </w:tcPr>
              <w:p w14:paraId="745E4732" w14:textId="2D739E61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3181" w:type="dxa"/>
            <w:shd w:val="clear" w:color="auto" w:fill="FFFFFF" w:themeFill="background1"/>
            <w:vAlign w:val="center"/>
          </w:tcPr>
          <w:p w14:paraId="5FDE48C4" w14:textId="77777777" w:rsidR="00100535" w:rsidRPr="00AD201C" w:rsidRDefault="00100535" w:rsidP="00100535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center" w:pos="4153"/>
                <w:tab w:val="right" w:pos="8306"/>
              </w:tabs>
              <w:suppressAutoHyphens/>
              <w:spacing w:after="96"/>
              <w:rPr>
                <w:sz w:val="20"/>
                <w:lang w:eastAsia="en-GB"/>
              </w:rPr>
            </w:pPr>
          </w:p>
        </w:tc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Severity"/>
            <w:tag w:val="Residual Severity"/>
            <w:id w:val="-1468665127"/>
            <w:placeholder>
              <w:docPart w:val="8FAE3DB9D3AB4E5A89B5E5701336C227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6D9A6DED" w14:textId="73D62CD3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auto"/>
              <w:sz w:val="20"/>
              <w:lang w:eastAsia="en-GB"/>
            </w:rPr>
            <w:alias w:val="Residual Likelihood"/>
            <w:tag w:val="Residual Likelihood"/>
            <w:id w:val="1622333577"/>
            <w:placeholder>
              <w:docPart w:val="49D03E8F2160416D851410744EA7DEC8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033" w:type="dxa"/>
                <w:shd w:val="clear" w:color="auto" w:fill="FFFFFF" w:themeFill="background1"/>
                <w:vAlign w:val="center"/>
              </w:tcPr>
              <w:p w14:paraId="58781E6C" w14:textId="2F86B359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sdt>
          <w:sdtPr>
            <w:rPr>
              <w:rFonts w:cs="Arial"/>
              <w:b/>
              <w:bCs/>
              <w:caps/>
              <w:color w:val="auto"/>
              <w:sz w:val="20"/>
              <w:lang w:eastAsia="en-GB"/>
            </w:rPr>
            <w:alias w:val="Residual Risk Rating"/>
            <w:tag w:val="Residual Risk Rating"/>
            <w:id w:val="615645241"/>
            <w:placeholder>
              <w:docPart w:val="07E9D589BD8C400D9B08F9F79E4E640B"/>
            </w:placeholder>
            <w:showingPlcHdr/>
            <w15:color w:val="000000"/>
            <w:comboBox>
              <w:listItem w:value="Choose an item."/>
              <w:listItem w:displayText="L" w:value="L"/>
              <w:listItem w:displayText="M" w:value="M"/>
              <w:listItem w:displayText="H" w:value="H"/>
            </w:comboBox>
          </w:sdtPr>
          <w:sdtContent>
            <w:tc>
              <w:tcPr>
                <w:tcW w:w="964" w:type="dxa"/>
                <w:shd w:val="clear" w:color="auto" w:fill="FFFFFF" w:themeFill="background1"/>
                <w:vAlign w:val="center"/>
              </w:tcPr>
              <w:p w14:paraId="133402DC" w14:textId="6D91A40A" w:rsidR="00100535" w:rsidRDefault="00100535" w:rsidP="00100535">
                <w:pPr>
                  <w:spacing w:after="96"/>
                  <w:ind w:left="0"/>
                  <w:jc w:val="center"/>
                  <w:rPr>
                    <w:rFonts w:cs="Arial"/>
                    <w:b/>
                    <w:caps/>
                    <w:color w:val="auto"/>
                    <w:sz w:val="20"/>
                    <w:lang w:eastAsia="en-GB"/>
                  </w:rPr>
                </w:pPr>
                <w:r w:rsidRPr="00AD201C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2264" w:type="dxa"/>
            <w:shd w:val="clear" w:color="auto" w:fill="FFFFFF" w:themeFill="background1"/>
            <w:vAlign w:val="center"/>
          </w:tcPr>
          <w:p w14:paraId="4D5E5B6F" w14:textId="77777777" w:rsidR="00100535" w:rsidRPr="00AD201C" w:rsidRDefault="00100535" w:rsidP="00100535">
            <w:pPr>
              <w:spacing w:after="96"/>
              <w:ind w:left="0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14:paraId="37E67CED" w14:textId="77777777" w:rsidR="00100535" w:rsidRPr="00AD201C" w:rsidRDefault="00100535" w:rsidP="00100535">
            <w:pPr>
              <w:spacing w:after="96"/>
              <w:ind w:left="0"/>
              <w:jc w:val="center"/>
              <w:rPr>
                <w:rFonts w:cs="Arial"/>
                <w:b/>
                <w:color w:val="auto"/>
                <w:sz w:val="20"/>
                <w:lang w:eastAsia="en-GB"/>
              </w:rPr>
            </w:pPr>
          </w:p>
        </w:tc>
      </w:tr>
    </w:tbl>
    <w:p w14:paraId="50A7E7DA" w14:textId="0A932EFE" w:rsidR="00251F33" w:rsidRDefault="00251F33" w:rsidP="00251F33">
      <w:pPr>
        <w:pStyle w:val="Heading1"/>
        <w:numPr>
          <w:ilvl w:val="0"/>
          <w:numId w:val="0"/>
        </w:numPr>
        <w:spacing w:after="96"/>
        <w:ind w:left="-354"/>
      </w:pPr>
    </w:p>
    <w:tbl>
      <w:tblPr>
        <w:tblStyle w:val="TableGrid"/>
        <w:tblW w:w="13620" w:type="dxa"/>
        <w:jc w:val="center"/>
        <w:tblLook w:val="04A0" w:firstRow="1" w:lastRow="0" w:firstColumn="1" w:lastColumn="0" w:noHBand="0" w:noVBand="1"/>
      </w:tblPr>
      <w:tblGrid>
        <w:gridCol w:w="5973"/>
        <w:gridCol w:w="5333"/>
        <w:gridCol w:w="997"/>
        <w:gridCol w:w="1317"/>
      </w:tblGrid>
      <w:tr w:rsidR="009A3CF1" w14:paraId="43441BA0" w14:textId="797B6009" w:rsidTr="00100535">
        <w:trPr>
          <w:trHeight w:val="510"/>
          <w:jc w:val="center"/>
        </w:trPr>
        <w:tc>
          <w:tcPr>
            <w:tcW w:w="5973" w:type="dxa"/>
            <w:shd w:val="clear" w:color="auto" w:fill="1F4E79" w:themeFill="accent1" w:themeFillShade="80"/>
          </w:tcPr>
          <w:p w14:paraId="6465D45F" w14:textId="35FCDFF6" w:rsidR="009A3CF1" w:rsidRDefault="009A3CF1" w:rsidP="009A3CF1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Person/s Conducting Assessment – Signature</w:t>
            </w:r>
          </w:p>
        </w:tc>
        <w:tc>
          <w:tcPr>
            <w:tcW w:w="5333" w:type="dxa"/>
          </w:tcPr>
          <w:p w14:paraId="3065F678" w14:textId="77777777" w:rsidR="009A3CF1" w:rsidRDefault="009A3CF1" w:rsidP="009A3CF1">
            <w:pPr>
              <w:spacing w:before="60" w:after="96"/>
              <w:ind w:left="0"/>
            </w:pPr>
          </w:p>
        </w:tc>
        <w:tc>
          <w:tcPr>
            <w:tcW w:w="997" w:type="dxa"/>
            <w:shd w:val="clear" w:color="auto" w:fill="1F4E79" w:themeFill="accent1" w:themeFillShade="80"/>
          </w:tcPr>
          <w:p w14:paraId="3F809796" w14:textId="60DD6439" w:rsidR="009A3CF1" w:rsidRDefault="009A3CF1" w:rsidP="009A3CF1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Date</w:t>
            </w:r>
            <w:r>
              <w:rPr>
                <w:b/>
                <w:color w:val="FFFFFF" w:themeColor="background1"/>
                <w:szCs w:val="24"/>
              </w:rPr>
              <w:t>:</w:t>
            </w:r>
          </w:p>
        </w:tc>
        <w:tc>
          <w:tcPr>
            <w:tcW w:w="1317" w:type="dxa"/>
          </w:tcPr>
          <w:p w14:paraId="0D203B93" w14:textId="77777777" w:rsidR="009A3CF1" w:rsidRDefault="009A3CF1" w:rsidP="009A3CF1">
            <w:pPr>
              <w:spacing w:before="60" w:after="96"/>
              <w:ind w:left="0"/>
            </w:pPr>
          </w:p>
        </w:tc>
      </w:tr>
      <w:tr w:rsidR="009A3CF1" w14:paraId="030BC468" w14:textId="41547FDE" w:rsidTr="00100535">
        <w:trPr>
          <w:trHeight w:val="510"/>
          <w:jc w:val="center"/>
        </w:trPr>
        <w:tc>
          <w:tcPr>
            <w:tcW w:w="5973" w:type="dxa"/>
            <w:shd w:val="clear" w:color="auto" w:fill="1F4E79" w:themeFill="accent1" w:themeFillShade="80"/>
          </w:tcPr>
          <w:p w14:paraId="41949940" w14:textId="01B250AA" w:rsidR="009A3CF1" w:rsidRDefault="009A3CF1" w:rsidP="009A3CF1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Person/s Conducting Assessment – Signature</w:t>
            </w:r>
          </w:p>
        </w:tc>
        <w:tc>
          <w:tcPr>
            <w:tcW w:w="5333" w:type="dxa"/>
          </w:tcPr>
          <w:p w14:paraId="7CC81393" w14:textId="77777777" w:rsidR="009A3CF1" w:rsidRDefault="009A3CF1" w:rsidP="009A3CF1">
            <w:pPr>
              <w:spacing w:before="60" w:after="96"/>
              <w:ind w:left="0"/>
            </w:pPr>
          </w:p>
        </w:tc>
        <w:tc>
          <w:tcPr>
            <w:tcW w:w="997" w:type="dxa"/>
            <w:shd w:val="clear" w:color="auto" w:fill="1F4E79" w:themeFill="accent1" w:themeFillShade="80"/>
          </w:tcPr>
          <w:p w14:paraId="22A3DAC0" w14:textId="70ADBC85" w:rsidR="009A3CF1" w:rsidRDefault="009A3CF1" w:rsidP="009A3CF1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Date</w:t>
            </w:r>
            <w:r>
              <w:rPr>
                <w:b/>
                <w:color w:val="FFFFFF" w:themeColor="background1"/>
                <w:szCs w:val="24"/>
              </w:rPr>
              <w:t>:</w:t>
            </w:r>
          </w:p>
        </w:tc>
        <w:tc>
          <w:tcPr>
            <w:tcW w:w="1317" w:type="dxa"/>
          </w:tcPr>
          <w:p w14:paraId="61BA4130" w14:textId="77777777" w:rsidR="009A3CF1" w:rsidRDefault="009A3CF1" w:rsidP="009A3CF1">
            <w:pPr>
              <w:spacing w:before="60" w:after="96"/>
              <w:ind w:left="0"/>
            </w:pPr>
          </w:p>
        </w:tc>
      </w:tr>
      <w:tr w:rsidR="009A3CF1" w14:paraId="7B781FD2" w14:textId="30A254E3" w:rsidTr="00100535">
        <w:trPr>
          <w:trHeight w:val="510"/>
          <w:jc w:val="center"/>
        </w:trPr>
        <w:tc>
          <w:tcPr>
            <w:tcW w:w="5973" w:type="dxa"/>
            <w:shd w:val="clear" w:color="auto" w:fill="1F4E79" w:themeFill="accent1" w:themeFillShade="80"/>
          </w:tcPr>
          <w:p w14:paraId="166A3D4A" w14:textId="16ECD902" w:rsidR="009A3CF1" w:rsidRDefault="009A3CF1" w:rsidP="009A3CF1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Person/s Conducting Assessment – Signature</w:t>
            </w:r>
          </w:p>
        </w:tc>
        <w:tc>
          <w:tcPr>
            <w:tcW w:w="5333" w:type="dxa"/>
          </w:tcPr>
          <w:p w14:paraId="04BE081E" w14:textId="77777777" w:rsidR="009A3CF1" w:rsidRDefault="009A3CF1" w:rsidP="009A3CF1">
            <w:pPr>
              <w:spacing w:before="60" w:after="96"/>
              <w:ind w:left="0"/>
            </w:pPr>
          </w:p>
        </w:tc>
        <w:tc>
          <w:tcPr>
            <w:tcW w:w="997" w:type="dxa"/>
            <w:shd w:val="clear" w:color="auto" w:fill="1F4E79" w:themeFill="accent1" w:themeFillShade="80"/>
          </w:tcPr>
          <w:p w14:paraId="094A1E46" w14:textId="1B425F9E" w:rsidR="009A3CF1" w:rsidRDefault="009A3CF1" w:rsidP="009A3CF1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Date</w:t>
            </w:r>
            <w:r>
              <w:rPr>
                <w:b/>
                <w:color w:val="FFFFFF" w:themeColor="background1"/>
                <w:szCs w:val="24"/>
              </w:rPr>
              <w:t>:</w:t>
            </w:r>
          </w:p>
        </w:tc>
        <w:tc>
          <w:tcPr>
            <w:tcW w:w="1317" w:type="dxa"/>
          </w:tcPr>
          <w:p w14:paraId="5E9F49F3" w14:textId="77777777" w:rsidR="009A3CF1" w:rsidRDefault="009A3CF1" w:rsidP="009A3CF1">
            <w:pPr>
              <w:spacing w:before="60" w:after="96"/>
              <w:ind w:left="0"/>
            </w:pPr>
          </w:p>
        </w:tc>
      </w:tr>
      <w:tr w:rsidR="00100535" w14:paraId="6AEDF106" w14:textId="77777777">
        <w:trPr>
          <w:trHeight w:val="510"/>
          <w:jc w:val="center"/>
        </w:trPr>
        <w:tc>
          <w:tcPr>
            <w:tcW w:w="5973" w:type="dxa"/>
            <w:shd w:val="clear" w:color="auto" w:fill="1F4E79" w:themeFill="accent1" w:themeFillShade="80"/>
          </w:tcPr>
          <w:p w14:paraId="2D571454" w14:textId="728957BC" w:rsidR="00100535" w:rsidRPr="00A06B1B" w:rsidRDefault="00100535" w:rsidP="009A3CF1">
            <w:pPr>
              <w:spacing w:before="60" w:after="96"/>
              <w:ind w:left="0"/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 xml:space="preserve">Review Date </w:t>
            </w:r>
          </w:p>
        </w:tc>
        <w:tc>
          <w:tcPr>
            <w:tcW w:w="7647" w:type="dxa"/>
            <w:gridSpan w:val="3"/>
          </w:tcPr>
          <w:p w14:paraId="36BF7B67" w14:textId="13F59DCB" w:rsidR="00100535" w:rsidRDefault="00100535" w:rsidP="00100535">
            <w:pPr>
              <w:spacing w:before="60" w:after="96"/>
              <w:ind w:left="0"/>
            </w:pPr>
            <w:r w:rsidRPr="00A06B1B">
              <w:rPr>
                <w:b/>
                <w:color w:val="FFFFFF" w:themeColor="background1"/>
                <w:szCs w:val="24"/>
              </w:rPr>
              <w:t>Date</w:t>
            </w:r>
            <w:r>
              <w:rPr>
                <w:b/>
                <w:color w:val="FFFFFF" w:themeColor="background1"/>
                <w:szCs w:val="24"/>
              </w:rPr>
              <w:t>:</w:t>
            </w:r>
          </w:p>
        </w:tc>
      </w:tr>
    </w:tbl>
    <w:p w14:paraId="4B7E8909" w14:textId="77777777" w:rsidR="009A3CF1" w:rsidRPr="009A3CF1" w:rsidRDefault="009A3CF1" w:rsidP="009A3CF1">
      <w:pPr>
        <w:spacing w:after="96"/>
      </w:pPr>
    </w:p>
    <w:sectPr w:rsidR="009A3CF1" w:rsidRPr="009A3CF1" w:rsidSect="00435E4C">
      <w:pgSz w:w="16838" w:h="11906" w:orient="landscape" w:code="9"/>
      <w:pgMar w:top="720" w:right="720" w:bottom="720" w:left="720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67FA7" w14:textId="77777777" w:rsidR="00C62696" w:rsidRDefault="00C62696" w:rsidP="0018109D">
      <w:pPr>
        <w:spacing w:after="96"/>
      </w:pPr>
      <w:r>
        <w:separator/>
      </w:r>
    </w:p>
  </w:endnote>
  <w:endnote w:type="continuationSeparator" w:id="0">
    <w:p w14:paraId="32C2C026" w14:textId="77777777" w:rsidR="00C62696" w:rsidRDefault="00C62696" w:rsidP="0018109D">
      <w:pPr>
        <w:spacing w:after="96"/>
      </w:pPr>
      <w:r>
        <w:continuationSeparator/>
      </w:r>
    </w:p>
  </w:endnote>
  <w:endnote w:type="continuationNotice" w:id="1">
    <w:p w14:paraId="1371F306" w14:textId="77777777" w:rsidR="00C62696" w:rsidRDefault="00C62696">
      <w:pPr>
        <w:spacing w:after="96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2296397"/>
      <w:docPartObj>
        <w:docPartGallery w:val="Page Numbers (Bottom of Page)"/>
        <w:docPartUnique/>
      </w:docPartObj>
    </w:sdtPr>
    <w:sdtContent>
      <w:p w14:paraId="5A6EC9F9" w14:textId="09053121" w:rsidR="00186E3B" w:rsidRDefault="00186E3B" w:rsidP="00343DE9">
        <w:pPr>
          <w:pStyle w:val="Footer"/>
          <w:framePr w:wrap="none" w:vAnchor="text" w:hAnchor="margin" w:xAlign="center" w:y="1"/>
          <w:spacing w:after="9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4CD0C6E" w14:textId="77777777" w:rsidR="00186E3B" w:rsidRDefault="00186E3B" w:rsidP="00343DE9">
    <w:pPr>
      <w:pStyle w:val="Footer"/>
      <w:spacing w:after="9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529D" w14:textId="7B697E44" w:rsidR="00186E3B" w:rsidRPr="0085332E" w:rsidRDefault="00186E3B">
    <w:pPr>
      <w:pStyle w:val="Footer"/>
      <w:spacing w:after="96"/>
      <w:jc w:val="center"/>
      <w:rPr>
        <w:caps/>
        <w:noProof/>
        <w:szCs w:val="24"/>
      </w:rPr>
    </w:pPr>
    <w:r w:rsidRPr="0085332E">
      <w:rPr>
        <w:caps/>
        <w:szCs w:val="24"/>
      </w:rPr>
      <w:fldChar w:fldCharType="begin"/>
    </w:r>
    <w:r w:rsidRPr="0085332E">
      <w:rPr>
        <w:caps/>
        <w:szCs w:val="24"/>
      </w:rPr>
      <w:instrText xml:space="preserve"> PAGE   \* MERGEFORMAT </w:instrText>
    </w:r>
    <w:r w:rsidRPr="0085332E">
      <w:rPr>
        <w:caps/>
        <w:szCs w:val="24"/>
      </w:rPr>
      <w:fldChar w:fldCharType="separate"/>
    </w:r>
    <w:r w:rsidR="0074046B">
      <w:rPr>
        <w:caps/>
        <w:noProof/>
        <w:szCs w:val="24"/>
      </w:rPr>
      <w:t>2</w:t>
    </w:r>
    <w:r w:rsidRPr="0085332E">
      <w:rPr>
        <w:caps/>
        <w:noProof/>
        <w:szCs w:val="24"/>
      </w:rPr>
      <w:fldChar w:fldCharType="end"/>
    </w:r>
  </w:p>
  <w:p w14:paraId="744F47D6" w14:textId="6774B99E" w:rsidR="00186E3B" w:rsidRDefault="00186E3B" w:rsidP="0085332E">
    <w:pPr>
      <w:pStyle w:val="Footer"/>
      <w:spacing w:after="96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E2C1" w14:textId="77777777" w:rsidR="002A0B7B" w:rsidRDefault="002A0B7B">
    <w:pPr>
      <w:pStyle w:val="Footer"/>
      <w:spacing w:after="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FA21" w14:textId="77777777" w:rsidR="00C62696" w:rsidRDefault="00C62696" w:rsidP="0018109D">
      <w:pPr>
        <w:spacing w:after="96"/>
      </w:pPr>
      <w:r>
        <w:separator/>
      </w:r>
    </w:p>
  </w:footnote>
  <w:footnote w:type="continuationSeparator" w:id="0">
    <w:p w14:paraId="31E2D4C1" w14:textId="77777777" w:rsidR="00C62696" w:rsidRDefault="00C62696" w:rsidP="0018109D">
      <w:pPr>
        <w:spacing w:after="96"/>
      </w:pPr>
      <w:r>
        <w:continuationSeparator/>
      </w:r>
    </w:p>
  </w:footnote>
  <w:footnote w:type="continuationNotice" w:id="1">
    <w:p w14:paraId="7974F01A" w14:textId="77777777" w:rsidR="00C62696" w:rsidRDefault="00C62696">
      <w:pPr>
        <w:spacing w:after="9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F95B" w14:textId="77777777" w:rsidR="002A0B7B" w:rsidRDefault="002A0B7B">
    <w:pPr>
      <w:pStyle w:val="Header"/>
      <w:spacing w:after="9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B48C" w14:textId="618B055D" w:rsidR="00186E3B" w:rsidRPr="00FB76F9" w:rsidRDefault="006C1B4D" w:rsidP="00542F89">
    <w:pPr>
      <w:pStyle w:val="Header"/>
      <w:spacing w:after="96"/>
      <w:rPr>
        <w:b/>
        <w:color w:val="auto"/>
      </w:rPr>
    </w:pPr>
    <w:r>
      <w:tab/>
    </w:r>
    <w:r w:rsidR="00542F89">
      <w:rPr>
        <w:noProof/>
      </w:rPr>
      <w:drawing>
        <wp:inline distT="0" distB="0" distL="0" distR="0" wp14:anchorId="0F9CD940" wp14:editId="0F4733A9">
          <wp:extent cx="2200025" cy="603596"/>
          <wp:effectExtent l="0" t="0" r="0" b="6350"/>
          <wp:docPr id="17" name="Picture 16" descr="A close-up of a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CDDE0C7A-5220-9E82-3F69-1D4AF67D79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A close-up of a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CDDE0C7A-5220-9E82-3F69-1D4AF67D796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025" cy="603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="008B7425">
      <w:t>HS-SF-036 -</w:t>
    </w:r>
    <w:r w:rsidR="00435E4C">
      <w:t xml:space="preserve"> Compressed Gas</w:t>
    </w:r>
    <w:r w:rsidR="00661BC6">
      <w:t xml:space="preserve"> Risk </w:t>
    </w:r>
    <w:r w:rsidR="00B802B8">
      <w:rPr>
        <w:color w:val="auto"/>
      </w:rPr>
      <w:t>Assessment</w:t>
    </w:r>
  </w:p>
  <w:p w14:paraId="19C3E60E" w14:textId="77777777" w:rsidR="00186E3B" w:rsidRDefault="00186E3B">
    <w:pPr>
      <w:pStyle w:val="Header"/>
      <w:spacing w:after="9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527F" w14:textId="77777777" w:rsidR="002A0B7B" w:rsidRDefault="002A0B7B">
    <w:pPr>
      <w:pStyle w:val="Header"/>
      <w:spacing w:after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44A4B86"/>
    <w:lvl w:ilvl="0">
      <w:start w:val="1"/>
      <w:numFmt w:val="decimal"/>
      <w:pStyle w:val="Heading1"/>
      <w:lvlText w:val="%1."/>
      <w:lvlJc w:val="left"/>
      <w:pPr>
        <w:ind w:left="-354" w:hanging="360"/>
      </w:pPr>
      <w:rPr>
        <w:rFonts w:ascii="Arial" w:hAnsi="Arial" w:cs="Arial" w:hint="default"/>
        <w:b w:val="0"/>
        <w:i w:val="0"/>
        <w:sz w:val="32"/>
      </w:rPr>
    </w:lvl>
    <w:lvl w:ilvl="1">
      <w:start w:val="1"/>
      <w:numFmt w:val="decimal"/>
      <w:pStyle w:val="Heading2"/>
      <w:lvlText w:val="%1.%2"/>
      <w:lvlJc w:val="left"/>
      <w:pPr>
        <w:ind w:left="-714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-71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14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1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1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1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14" w:firstLine="0"/>
      </w:pPr>
      <w:rPr>
        <w:rFonts w:hint="default"/>
      </w:rPr>
    </w:lvl>
  </w:abstractNum>
  <w:abstractNum w:abstractNumId="1" w15:restartNumberingAfterBreak="0">
    <w:nsid w:val="0FBF54BE"/>
    <w:multiLevelType w:val="hybridMultilevel"/>
    <w:tmpl w:val="A57AC662"/>
    <w:lvl w:ilvl="0" w:tplc="EF1A60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3C68"/>
    <w:multiLevelType w:val="hybridMultilevel"/>
    <w:tmpl w:val="8C94A1F4"/>
    <w:lvl w:ilvl="0" w:tplc="29A878C8">
      <w:start w:val="1"/>
      <w:numFmt w:val="bullet"/>
      <w:suff w:val="space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60439E"/>
    <w:multiLevelType w:val="hybridMultilevel"/>
    <w:tmpl w:val="38FA3E5A"/>
    <w:lvl w:ilvl="0" w:tplc="6B74D52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F939A5"/>
    <w:multiLevelType w:val="hybridMultilevel"/>
    <w:tmpl w:val="5956C3AE"/>
    <w:lvl w:ilvl="0" w:tplc="6B74D52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B330C"/>
    <w:multiLevelType w:val="hybridMultilevel"/>
    <w:tmpl w:val="39BEBF16"/>
    <w:lvl w:ilvl="0" w:tplc="E7CAE93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A64FE"/>
    <w:multiLevelType w:val="hybridMultilevel"/>
    <w:tmpl w:val="4A5CF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A1B57"/>
    <w:multiLevelType w:val="hybridMultilevel"/>
    <w:tmpl w:val="4B661ADC"/>
    <w:lvl w:ilvl="0" w:tplc="6B74D52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27E06"/>
    <w:multiLevelType w:val="hybridMultilevel"/>
    <w:tmpl w:val="09E2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01DAB"/>
    <w:multiLevelType w:val="hybridMultilevel"/>
    <w:tmpl w:val="A27026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63775F"/>
    <w:multiLevelType w:val="hybridMultilevel"/>
    <w:tmpl w:val="A532F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B7FCF"/>
    <w:multiLevelType w:val="hybridMultilevel"/>
    <w:tmpl w:val="B29ED9C2"/>
    <w:lvl w:ilvl="0" w:tplc="EF1A60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271488">
    <w:abstractNumId w:val="10"/>
  </w:num>
  <w:num w:numId="2" w16cid:durableId="1230459028">
    <w:abstractNumId w:val="0"/>
  </w:num>
  <w:num w:numId="3" w16cid:durableId="510603892">
    <w:abstractNumId w:val="9"/>
  </w:num>
  <w:num w:numId="4" w16cid:durableId="678897260">
    <w:abstractNumId w:val="5"/>
  </w:num>
  <w:num w:numId="5" w16cid:durableId="175850547">
    <w:abstractNumId w:val="3"/>
  </w:num>
  <w:num w:numId="6" w16cid:durableId="204875600">
    <w:abstractNumId w:val="4"/>
  </w:num>
  <w:num w:numId="7" w16cid:durableId="1383210124">
    <w:abstractNumId w:val="7"/>
  </w:num>
  <w:num w:numId="8" w16cid:durableId="1816137703">
    <w:abstractNumId w:val="11"/>
  </w:num>
  <w:num w:numId="9" w16cid:durableId="476653842">
    <w:abstractNumId w:val="8"/>
  </w:num>
  <w:num w:numId="10" w16cid:durableId="1649628007">
    <w:abstractNumId w:val="6"/>
  </w:num>
  <w:num w:numId="11" w16cid:durableId="1688404953">
    <w:abstractNumId w:val="2"/>
  </w:num>
  <w:num w:numId="12" w16cid:durableId="1884174412">
    <w:abstractNumId w:val="12"/>
  </w:num>
  <w:num w:numId="13" w16cid:durableId="137457590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A1D"/>
    <w:rsid w:val="00024B93"/>
    <w:rsid w:val="0002692A"/>
    <w:rsid w:val="00027C27"/>
    <w:rsid w:val="000427A2"/>
    <w:rsid w:val="00054B76"/>
    <w:rsid w:val="000600D7"/>
    <w:rsid w:val="00065E69"/>
    <w:rsid w:val="00080B5D"/>
    <w:rsid w:val="000856AC"/>
    <w:rsid w:val="000A6652"/>
    <w:rsid w:val="000A7B6D"/>
    <w:rsid w:val="000B65EE"/>
    <w:rsid w:val="000B786E"/>
    <w:rsid w:val="000B7DFC"/>
    <w:rsid w:val="000C059D"/>
    <w:rsid w:val="000C0CF4"/>
    <w:rsid w:val="000C4C18"/>
    <w:rsid w:val="000C79C1"/>
    <w:rsid w:val="000C7FE7"/>
    <w:rsid w:val="000D144A"/>
    <w:rsid w:val="000D631D"/>
    <w:rsid w:val="000F3A68"/>
    <w:rsid w:val="000F6166"/>
    <w:rsid w:val="00100535"/>
    <w:rsid w:val="00113BCB"/>
    <w:rsid w:val="00114078"/>
    <w:rsid w:val="0012326B"/>
    <w:rsid w:val="00146FF0"/>
    <w:rsid w:val="001601D9"/>
    <w:rsid w:val="00161417"/>
    <w:rsid w:val="0017044B"/>
    <w:rsid w:val="0018109D"/>
    <w:rsid w:val="00186E3B"/>
    <w:rsid w:val="00194DC9"/>
    <w:rsid w:val="001A44B8"/>
    <w:rsid w:val="001B49A2"/>
    <w:rsid w:val="001F18DA"/>
    <w:rsid w:val="002069C3"/>
    <w:rsid w:val="002148EE"/>
    <w:rsid w:val="00234215"/>
    <w:rsid w:val="00236A70"/>
    <w:rsid w:val="00241953"/>
    <w:rsid w:val="00241B27"/>
    <w:rsid w:val="00243BDD"/>
    <w:rsid w:val="00251F33"/>
    <w:rsid w:val="00271987"/>
    <w:rsid w:val="002805A4"/>
    <w:rsid w:val="00281579"/>
    <w:rsid w:val="002A0B7B"/>
    <w:rsid w:val="002C3872"/>
    <w:rsid w:val="002C7086"/>
    <w:rsid w:val="002E167C"/>
    <w:rsid w:val="002E7129"/>
    <w:rsid w:val="002F156A"/>
    <w:rsid w:val="002F4B7B"/>
    <w:rsid w:val="00303FA9"/>
    <w:rsid w:val="00306C61"/>
    <w:rsid w:val="00313899"/>
    <w:rsid w:val="00323B71"/>
    <w:rsid w:val="003409A3"/>
    <w:rsid w:val="003418CC"/>
    <w:rsid w:val="00343DE9"/>
    <w:rsid w:val="00356BA7"/>
    <w:rsid w:val="00373B82"/>
    <w:rsid w:val="00374F23"/>
    <w:rsid w:val="0037582B"/>
    <w:rsid w:val="003B3D4E"/>
    <w:rsid w:val="003D7A92"/>
    <w:rsid w:val="003E1199"/>
    <w:rsid w:val="003F5094"/>
    <w:rsid w:val="003F6A79"/>
    <w:rsid w:val="00435E4C"/>
    <w:rsid w:val="00437873"/>
    <w:rsid w:val="00441329"/>
    <w:rsid w:val="0045032B"/>
    <w:rsid w:val="00452E50"/>
    <w:rsid w:val="00461C2F"/>
    <w:rsid w:val="00486601"/>
    <w:rsid w:val="00495BD0"/>
    <w:rsid w:val="00496A00"/>
    <w:rsid w:val="004C4700"/>
    <w:rsid w:val="004C6B76"/>
    <w:rsid w:val="004E22AB"/>
    <w:rsid w:val="004E7E5A"/>
    <w:rsid w:val="005000BB"/>
    <w:rsid w:val="00505440"/>
    <w:rsid w:val="00514E75"/>
    <w:rsid w:val="005228B3"/>
    <w:rsid w:val="0052335B"/>
    <w:rsid w:val="005272F2"/>
    <w:rsid w:val="0053112E"/>
    <w:rsid w:val="00542F89"/>
    <w:rsid w:val="00551A83"/>
    <w:rsid w:val="00554903"/>
    <w:rsid w:val="00560D6F"/>
    <w:rsid w:val="005743B4"/>
    <w:rsid w:val="00575FAC"/>
    <w:rsid w:val="00584BD0"/>
    <w:rsid w:val="00586462"/>
    <w:rsid w:val="005939DB"/>
    <w:rsid w:val="005A522B"/>
    <w:rsid w:val="005A7C3E"/>
    <w:rsid w:val="005B3DF8"/>
    <w:rsid w:val="005BE395"/>
    <w:rsid w:val="005C4FEB"/>
    <w:rsid w:val="005E28DD"/>
    <w:rsid w:val="005E575A"/>
    <w:rsid w:val="005F5B75"/>
    <w:rsid w:val="0060411F"/>
    <w:rsid w:val="00623D45"/>
    <w:rsid w:val="00635692"/>
    <w:rsid w:val="00645000"/>
    <w:rsid w:val="006571B8"/>
    <w:rsid w:val="00661BC6"/>
    <w:rsid w:val="006A5EA4"/>
    <w:rsid w:val="006C1B4D"/>
    <w:rsid w:val="006E32A9"/>
    <w:rsid w:val="00702602"/>
    <w:rsid w:val="007028CF"/>
    <w:rsid w:val="007101BF"/>
    <w:rsid w:val="00717C7F"/>
    <w:rsid w:val="00723276"/>
    <w:rsid w:val="00731139"/>
    <w:rsid w:val="00731902"/>
    <w:rsid w:val="0073293D"/>
    <w:rsid w:val="0074046B"/>
    <w:rsid w:val="00742356"/>
    <w:rsid w:val="0075204F"/>
    <w:rsid w:val="00755088"/>
    <w:rsid w:val="00761F37"/>
    <w:rsid w:val="00767C99"/>
    <w:rsid w:val="00770AF3"/>
    <w:rsid w:val="007747A5"/>
    <w:rsid w:val="00776516"/>
    <w:rsid w:val="007861AF"/>
    <w:rsid w:val="00791A57"/>
    <w:rsid w:val="007B2AFA"/>
    <w:rsid w:val="007C2E52"/>
    <w:rsid w:val="007C7670"/>
    <w:rsid w:val="007E0C1F"/>
    <w:rsid w:val="00825409"/>
    <w:rsid w:val="008268EC"/>
    <w:rsid w:val="008275CA"/>
    <w:rsid w:val="00832D8B"/>
    <w:rsid w:val="00834C76"/>
    <w:rsid w:val="00843B98"/>
    <w:rsid w:val="00844DED"/>
    <w:rsid w:val="008516D1"/>
    <w:rsid w:val="0085332E"/>
    <w:rsid w:val="00857548"/>
    <w:rsid w:val="0087199A"/>
    <w:rsid w:val="00875FD9"/>
    <w:rsid w:val="00880A46"/>
    <w:rsid w:val="00880FBB"/>
    <w:rsid w:val="0088547B"/>
    <w:rsid w:val="00891222"/>
    <w:rsid w:val="0089187E"/>
    <w:rsid w:val="00895BD2"/>
    <w:rsid w:val="008A3D39"/>
    <w:rsid w:val="008B7425"/>
    <w:rsid w:val="008D380D"/>
    <w:rsid w:val="008D5F10"/>
    <w:rsid w:val="008F1E4D"/>
    <w:rsid w:val="00915C84"/>
    <w:rsid w:val="009237A4"/>
    <w:rsid w:val="00944D2D"/>
    <w:rsid w:val="00946458"/>
    <w:rsid w:val="009608A7"/>
    <w:rsid w:val="00967429"/>
    <w:rsid w:val="0097535A"/>
    <w:rsid w:val="00977140"/>
    <w:rsid w:val="0098242E"/>
    <w:rsid w:val="009A242B"/>
    <w:rsid w:val="009A3CF1"/>
    <w:rsid w:val="009A5BA9"/>
    <w:rsid w:val="009B7615"/>
    <w:rsid w:val="009D2411"/>
    <w:rsid w:val="009F79D0"/>
    <w:rsid w:val="00A0102A"/>
    <w:rsid w:val="00A02C19"/>
    <w:rsid w:val="00A06B1B"/>
    <w:rsid w:val="00A118B9"/>
    <w:rsid w:val="00A12A22"/>
    <w:rsid w:val="00A1797D"/>
    <w:rsid w:val="00A215D2"/>
    <w:rsid w:val="00A33BD5"/>
    <w:rsid w:val="00A85943"/>
    <w:rsid w:val="00A938C9"/>
    <w:rsid w:val="00A9632D"/>
    <w:rsid w:val="00AA1A1D"/>
    <w:rsid w:val="00AA65A0"/>
    <w:rsid w:val="00AB08D0"/>
    <w:rsid w:val="00AB7FA8"/>
    <w:rsid w:val="00AC240A"/>
    <w:rsid w:val="00AD1D4A"/>
    <w:rsid w:val="00AD201C"/>
    <w:rsid w:val="00AD6454"/>
    <w:rsid w:val="00AE103F"/>
    <w:rsid w:val="00AE46DA"/>
    <w:rsid w:val="00AF06A4"/>
    <w:rsid w:val="00AF74CC"/>
    <w:rsid w:val="00B25BFC"/>
    <w:rsid w:val="00B42455"/>
    <w:rsid w:val="00B45782"/>
    <w:rsid w:val="00B51BDC"/>
    <w:rsid w:val="00B53A51"/>
    <w:rsid w:val="00B561C0"/>
    <w:rsid w:val="00B603C1"/>
    <w:rsid w:val="00B639BF"/>
    <w:rsid w:val="00B764D7"/>
    <w:rsid w:val="00B773CE"/>
    <w:rsid w:val="00B802B8"/>
    <w:rsid w:val="00B8367C"/>
    <w:rsid w:val="00B8493F"/>
    <w:rsid w:val="00B85A5C"/>
    <w:rsid w:val="00B941BB"/>
    <w:rsid w:val="00BA6A0B"/>
    <w:rsid w:val="00BB7758"/>
    <w:rsid w:val="00BD41D5"/>
    <w:rsid w:val="00BE3444"/>
    <w:rsid w:val="00BE51AD"/>
    <w:rsid w:val="00BF5812"/>
    <w:rsid w:val="00C2195B"/>
    <w:rsid w:val="00C21ACC"/>
    <w:rsid w:val="00C37EA7"/>
    <w:rsid w:val="00C4732D"/>
    <w:rsid w:val="00C61C7B"/>
    <w:rsid w:val="00C62696"/>
    <w:rsid w:val="00C62E99"/>
    <w:rsid w:val="00C659EA"/>
    <w:rsid w:val="00C66620"/>
    <w:rsid w:val="00C66D9A"/>
    <w:rsid w:val="00C71EDC"/>
    <w:rsid w:val="00C82039"/>
    <w:rsid w:val="00C87221"/>
    <w:rsid w:val="00C91823"/>
    <w:rsid w:val="00CA75D4"/>
    <w:rsid w:val="00CB1BBE"/>
    <w:rsid w:val="00CB2CB4"/>
    <w:rsid w:val="00CE7E33"/>
    <w:rsid w:val="00D008AB"/>
    <w:rsid w:val="00D03F2E"/>
    <w:rsid w:val="00D16C32"/>
    <w:rsid w:val="00D24417"/>
    <w:rsid w:val="00D31A53"/>
    <w:rsid w:val="00D47AD5"/>
    <w:rsid w:val="00D62147"/>
    <w:rsid w:val="00D86382"/>
    <w:rsid w:val="00D8728A"/>
    <w:rsid w:val="00D93AFA"/>
    <w:rsid w:val="00D93F78"/>
    <w:rsid w:val="00DA2959"/>
    <w:rsid w:val="00DB65B8"/>
    <w:rsid w:val="00DD378A"/>
    <w:rsid w:val="00DE1CE8"/>
    <w:rsid w:val="00DE6E2F"/>
    <w:rsid w:val="00DF1AA6"/>
    <w:rsid w:val="00DF70A6"/>
    <w:rsid w:val="00DF74A2"/>
    <w:rsid w:val="00E12A5F"/>
    <w:rsid w:val="00E13CBD"/>
    <w:rsid w:val="00E20BF4"/>
    <w:rsid w:val="00E326D3"/>
    <w:rsid w:val="00E37E20"/>
    <w:rsid w:val="00E735DF"/>
    <w:rsid w:val="00E74954"/>
    <w:rsid w:val="00EA4354"/>
    <w:rsid w:val="00EA7B03"/>
    <w:rsid w:val="00EB400E"/>
    <w:rsid w:val="00EC29FA"/>
    <w:rsid w:val="00EC3375"/>
    <w:rsid w:val="00EC66DD"/>
    <w:rsid w:val="00ED1E08"/>
    <w:rsid w:val="00EE4A6F"/>
    <w:rsid w:val="00EE6CCE"/>
    <w:rsid w:val="00EF31D9"/>
    <w:rsid w:val="00EF5A6A"/>
    <w:rsid w:val="00F51989"/>
    <w:rsid w:val="00F57736"/>
    <w:rsid w:val="00F75019"/>
    <w:rsid w:val="00F83A34"/>
    <w:rsid w:val="00F84F59"/>
    <w:rsid w:val="00F856CE"/>
    <w:rsid w:val="00FA00C5"/>
    <w:rsid w:val="00FA4936"/>
    <w:rsid w:val="00FA4BC1"/>
    <w:rsid w:val="00FB76F9"/>
    <w:rsid w:val="00FD2E27"/>
    <w:rsid w:val="00FD3890"/>
    <w:rsid w:val="00FD4DE3"/>
    <w:rsid w:val="00FE0AB7"/>
    <w:rsid w:val="00FF1DF5"/>
    <w:rsid w:val="01B031F6"/>
    <w:rsid w:val="0992B8B1"/>
    <w:rsid w:val="0FF40328"/>
    <w:rsid w:val="11520290"/>
    <w:rsid w:val="14563EED"/>
    <w:rsid w:val="1743C25D"/>
    <w:rsid w:val="179C9B84"/>
    <w:rsid w:val="27093DD4"/>
    <w:rsid w:val="28911C5D"/>
    <w:rsid w:val="2E770275"/>
    <w:rsid w:val="2FE739C7"/>
    <w:rsid w:val="304CED5C"/>
    <w:rsid w:val="35DCEFB5"/>
    <w:rsid w:val="3C28CE9D"/>
    <w:rsid w:val="444EAB00"/>
    <w:rsid w:val="48DB5C70"/>
    <w:rsid w:val="48E4CC35"/>
    <w:rsid w:val="48E6252C"/>
    <w:rsid w:val="49D5EE9F"/>
    <w:rsid w:val="4BAD0C8D"/>
    <w:rsid w:val="52381A5B"/>
    <w:rsid w:val="550117A7"/>
    <w:rsid w:val="5A73531D"/>
    <w:rsid w:val="5CDA817B"/>
    <w:rsid w:val="5E5550AD"/>
    <w:rsid w:val="6C07647E"/>
    <w:rsid w:val="7090162A"/>
    <w:rsid w:val="73F1BA51"/>
    <w:rsid w:val="7843A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165D0"/>
  <w15:chartTrackingRefBased/>
  <w15:docId w15:val="{E090EBFB-D821-449F-B359-382E34D3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before="40" w:afterLines="40" w:after="40"/>
        <w:ind w:left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09D"/>
    <w:rPr>
      <w:rFonts w:ascii="Arial" w:hAnsi="Arial" w:cs="Times New Roman"/>
      <w:color w:val="000000" w:themeColor="text1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9A242B"/>
    <w:pPr>
      <w:numPr>
        <w:numId w:val="2"/>
      </w:numPr>
      <w:spacing w:after="240"/>
      <w:outlineLvl w:val="0"/>
    </w:pPr>
    <w:rPr>
      <w:kern w:val="24"/>
      <w:sz w:val="32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A242B"/>
    <w:pPr>
      <w:numPr>
        <w:ilvl w:val="1"/>
        <w:numId w:val="2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A242B"/>
    <w:pPr>
      <w:numPr>
        <w:ilvl w:val="2"/>
        <w:numId w:val="2"/>
      </w:numPr>
      <w:outlineLvl w:val="2"/>
    </w:pPr>
    <w:rPr>
      <w:kern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93D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9A242B"/>
    <w:rPr>
      <w:rFonts w:ascii="Arial" w:hAnsi="Arial" w:cs="Times New Roman"/>
      <w:color w:val="000000" w:themeColor="text1"/>
      <w:kern w:val="24"/>
      <w:sz w:val="32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hAnsi="Arial" w:cs="Times New Roman"/>
      <w:color w:val="000000" w:themeColor="text1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color w:val="000000" w:themeColor="text1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49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1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B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B27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B27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B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B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C240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A242B"/>
    <w:pPr>
      <w:numPr>
        <w:ilvl w:val="1"/>
      </w:numPr>
      <w:ind w:left="-686"/>
    </w:pPr>
    <w:rPr>
      <w:rFonts w:eastAsiaTheme="minorEastAsia" w:cstheme="minorBidi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A242B"/>
    <w:rPr>
      <w:rFonts w:ascii="Arial" w:eastAsiaTheme="minorEastAsia" w:hAnsi="Arial"/>
      <w:color w:val="000000" w:themeColor="text1"/>
      <w:spacing w:val="1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93D"/>
    <w:rPr>
      <w:rFonts w:asciiTheme="majorHAnsi" w:eastAsiaTheme="majorEastAsia" w:hAnsiTheme="majorHAnsi" w:cstheme="majorBidi"/>
      <w:color w:val="2E74B5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73293D"/>
    <w:pPr>
      <w:widowControl w:val="0"/>
      <w:autoSpaceDE w:val="0"/>
      <w:autoSpaceDN w:val="0"/>
      <w:spacing w:after="0"/>
      <w:ind w:left="0"/>
    </w:pPr>
    <w:rPr>
      <w:rFonts w:eastAsia="Arial" w:cs="Arial"/>
      <w:color w:val="auto"/>
      <w:szCs w:val="28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73293D"/>
    <w:rPr>
      <w:rFonts w:ascii="Arial" w:eastAsia="Arial" w:hAnsi="Arial" w:cs="Arial"/>
      <w:sz w:val="24"/>
      <w:szCs w:val="28"/>
      <w:lang w:eastAsia="en-GB" w:bidi="en-GB"/>
    </w:rPr>
  </w:style>
  <w:style w:type="paragraph" w:customStyle="1" w:styleId="Cellheading">
    <w:name w:val="Cell heading"/>
    <w:basedOn w:val="Normal"/>
    <w:qFormat/>
    <w:rsid w:val="0073293D"/>
    <w:pPr>
      <w:spacing w:after="120" w:line="259" w:lineRule="auto"/>
      <w:ind w:left="0"/>
    </w:pPr>
    <w:rPr>
      <w:rFonts w:eastAsiaTheme="minorHAnsi" w:cs="Arial"/>
      <w:b/>
      <w:bCs/>
      <w:color w:val="auto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65E69"/>
    <w:rPr>
      <w:color w:val="009CB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65E69"/>
    <w:rPr>
      <w:rFonts w:ascii="Arial" w:hAnsi="Arial" w:cs="Times New Roman"/>
      <w:color w:val="009CBD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343DE9"/>
  </w:style>
  <w:style w:type="table" w:customStyle="1" w:styleId="TableGrid1">
    <w:name w:val="Table Grid1"/>
    <w:basedOn w:val="TableNormal"/>
    <w:next w:val="TableGrid"/>
    <w:uiPriority w:val="59"/>
    <w:rsid w:val="000856AC"/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28B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F79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9D0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rsid w:val="006C1B4D"/>
    <w:pPr>
      <w:jc w:val="both"/>
    </w:pPr>
    <w:rPr>
      <w:rFonts w:ascii="Arial" w:hAnsi="Arial" w:cs="Aria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71B8"/>
    <w:pPr>
      <w:spacing w:before="0" w:afterLines="0" w:after="0"/>
      <w:ind w:left="0"/>
    </w:pPr>
    <w:rPr>
      <w:rFonts w:ascii="Arial" w:hAnsi="Arial" w:cs="Times New Roman"/>
      <w:color w:val="000000" w:themeColor="text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hse.gov.uk/pubns/priced/eh40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E3316721EB4EE48B4AF54792AE7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BF749-24F5-48EE-B461-EB78093AE26F}"/>
      </w:docPartPr>
      <w:docPartBody>
        <w:p w:rsidR="00E93B70" w:rsidRDefault="003F5094" w:rsidP="003F5094">
          <w:pPr>
            <w:pStyle w:val="E7E3316721EB4EE48B4AF54792AE799C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F51C2C5737C64DAD934C97B524DBC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9B06-D09B-4704-AFE8-B209696A3EB4}"/>
      </w:docPartPr>
      <w:docPartBody>
        <w:p w:rsidR="00E93B70" w:rsidRDefault="003F5094" w:rsidP="003F5094">
          <w:pPr>
            <w:pStyle w:val="F51C2C5737C64DAD934C97B524DBCE15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B05DFE3E74FC4918BCA96D74A7DF0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4C07F-59F3-4D05-81B0-8AF99A533E5F}"/>
      </w:docPartPr>
      <w:docPartBody>
        <w:p w:rsidR="00E93B70" w:rsidRDefault="003F5094" w:rsidP="003F5094">
          <w:pPr>
            <w:pStyle w:val="B05DFE3E74FC4918BCA96D74A7DF031D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45527207370443638808F6DAC34D0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95883-DC6E-40EA-90DD-74C90B3DC4B8}"/>
      </w:docPartPr>
      <w:docPartBody>
        <w:p w:rsidR="00E93B70" w:rsidRDefault="003F5094" w:rsidP="003F5094">
          <w:pPr>
            <w:pStyle w:val="45527207370443638808F6DAC34D03FC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07BED62915E542958CA35F1D6FDD0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0CD96-0D41-4E02-9517-1C3F855D5DB0}"/>
      </w:docPartPr>
      <w:docPartBody>
        <w:p w:rsidR="00E93B70" w:rsidRDefault="003F5094" w:rsidP="003F5094">
          <w:pPr>
            <w:pStyle w:val="07BED62915E542958CA35F1D6FDD0F29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7B156432C53A4FA28A68704F10146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4991B-66E2-426E-A388-8D9DD7071D98}"/>
      </w:docPartPr>
      <w:docPartBody>
        <w:p w:rsidR="00E93B70" w:rsidRDefault="003F5094" w:rsidP="003F5094">
          <w:pPr>
            <w:pStyle w:val="7B156432C53A4FA28A68704F101463C1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37C63E71608B4CABA49BC0CD2ADB1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A952-0D80-4F37-8043-624586002C99}"/>
      </w:docPartPr>
      <w:docPartBody>
        <w:p w:rsidR="00E93B70" w:rsidRDefault="003F5094" w:rsidP="003F5094">
          <w:pPr>
            <w:pStyle w:val="37C63E71608B4CABA49BC0CD2ADB19D0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1DC7ADBACDB0438A9397275E3F819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AE3EA-B5E0-4EE5-84F6-C7C7A20C5233}"/>
      </w:docPartPr>
      <w:docPartBody>
        <w:p w:rsidR="00E93B70" w:rsidRDefault="003F5094" w:rsidP="003F5094">
          <w:pPr>
            <w:pStyle w:val="1DC7ADBACDB0438A9397275E3F81939E1"/>
            <w:spacing w:after="96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2FDA696DA9024EBE8D7B65704F797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07E8-F66F-496E-8DA9-0108E65D4529}"/>
      </w:docPartPr>
      <w:docPartBody>
        <w:p w:rsidR="00E93B70" w:rsidRDefault="003F5094" w:rsidP="003F5094">
          <w:pPr>
            <w:pStyle w:val="2FDA696DA9024EBE8D7B65704F79772A1"/>
            <w:spacing w:after="96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59BC259069CB404283874084DE0C1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07E66-E665-42C6-88E8-BD28B8E12156}"/>
      </w:docPartPr>
      <w:docPartBody>
        <w:p w:rsidR="00E93B70" w:rsidRDefault="003F5094" w:rsidP="003F5094">
          <w:pPr>
            <w:pStyle w:val="59BC259069CB404283874084DE0C1757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D67A0B31E0074CCE9057CE50F8992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83176-B586-4C34-A625-51B671F1CA7A}"/>
      </w:docPartPr>
      <w:docPartBody>
        <w:p w:rsidR="00E93B70" w:rsidRDefault="003F5094" w:rsidP="003F5094">
          <w:pPr>
            <w:pStyle w:val="D67A0B31E0074CCE9057CE50F8992A3C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8B30BCF9AF384E689BD66E2BB52E3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84D6-1E9F-41F8-B303-23C2DA285CCF}"/>
      </w:docPartPr>
      <w:docPartBody>
        <w:p w:rsidR="00E93B70" w:rsidRDefault="003F5094" w:rsidP="003F5094">
          <w:pPr>
            <w:pStyle w:val="8B30BCF9AF384E689BD66E2BB52E3C89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E247B637942E4C01915B46E4886F0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76549-ED3E-45DD-86E8-6D8674B36CB8}"/>
      </w:docPartPr>
      <w:docPartBody>
        <w:p w:rsidR="00367A97" w:rsidRDefault="003F5094" w:rsidP="003F5094">
          <w:pPr>
            <w:pStyle w:val="E247B637942E4C01915B46E4886F0D8C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F74FBB7E9EF84114A06B4CE3D3E73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D6E57-9068-4C0A-9FD2-76666B478AAA}"/>
      </w:docPartPr>
      <w:docPartBody>
        <w:p w:rsidR="00367A97" w:rsidRDefault="003F5094" w:rsidP="003F5094">
          <w:pPr>
            <w:pStyle w:val="F74FBB7E9EF84114A06B4CE3D3E73C131"/>
            <w:spacing w:after="96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A0CAA2DD855A48D88E2914E4809C7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B7A3D-7969-41FF-9EE6-39C8129ADF5E}"/>
      </w:docPartPr>
      <w:docPartBody>
        <w:p w:rsidR="00367A97" w:rsidRDefault="003F5094" w:rsidP="003F5094">
          <w:pPr>
            <w:pStyle w:val="A0CAA2DD855A48D88E2914E4809C716A1"/>
            <w:spacing w:after="96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87DDA11D6ABE4B47BCD671A75F37C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2700A-E72F-4BF0-8DEF-D276C2F148AD}"/>
      </w:docPartPr>
      <w:docPartBody>
        <w:p w:rsidR="00367A97" w:rsidRDefault="003F5094" w:rsidP="003F5094">
          <w:pPr>
            <w:pStyle w:val="87DDA11D6ABE4B47BCD671A75F37C85B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AD5D31C612B04571A8625F70AA680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81277-95B8-4A6C-9327-576EA5200BE5}"/>
      </w:docPartPr>
      <w:docPartBody>
        <w:p w:rsidR="00367A97" w:rsidRDefault="003F5094" w:rsidP="003F5094">
          <w:pPr>
            <w:pStyle w:val="AD5D31C612B04571A8625F70AA6802C3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027A6ACE924A43508FF1861BE43F9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34040-81B2-4E87-B609-7AE57B3176EF}"/>
      </w:docPartPr>
      <w:docPartBody>
        <w:p w:rsidR="00367A97" w:rsidRDefault="003F5094" w:rsidP="003F5094">
          <w:pPr>
            <w:pStyle w:val="027A6ACE924A43508FF1861BE43F9C87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4B999F9E7B494052887506AA717ED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2E0B9-4365-4884-B227-8993D1FEE42D}"/>
      </w:docPartPr>
      <w:docPartBody>
        <w:p w:rsidR="00367A97" w:rsidRDefault="003F5094" w:rsidP="003F5094">
          <w:pPr>
            <w:pStyle w:val="4B999F9E7B494052887506AA717ED71F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78FD9B318A614527983B791E0E11E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808A9-DC73-4CD3-90BB-05FAC802B350}"/>
      </w:docPartPr>
      <w:docPartBody>
        <w:p w:rsidR="00367A97" w:rsidRDefault="003F5094" w:rsidP="003F5094">
          <w:pPr>
            <w:pStyle w:val="78FD9B318A614527983B791E0E11E0F11"/>
            <w:spacing w:after="96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48B67F7650444DDBA1721EBC93653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68255-07D2-4BF0-9EAC-D4DAC5453A7F}"/>
      </w:docPartPr>
      <w:docPartBody>
        <w:p w:rsidR="00367A97" w:rsidRDefault="003F5094" w:rsidP="003F5094">
          <w:pPr>
            <w:pStyle w:val="48B67F7650444DDBA1721EBC93653B5D1"/>
            <w:spacing w:after="96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74CD1D687FF445758C49D01BE45BE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79FA8-E083-4C40-8670-BB00719DB7AF}"/>
      </w:docPartPr>
      <w:docPartBody>
        <w:p w:rsidR="00367A97" w:rsidRDefault="003F5094" w:rsidP="003F5094">
          <w:pPr>
            <w:pStyle w:val="74CD1D687FF445758C49D01BE45BE4671"/>
            <w:spacing w:after="96"/>
          </w:pPr>
          <w:r w:rsidRPr="00257C6C">
            <w:rPr>
              <w:rStyle w:val="PlaceholderText"/>
            </w:rPr>
            <w:t>Choose an item.</w:t>
          </w:r>
        </w:p>
      </w:docPartBody>
    </w:docPart>
    <w:docPart>
      <w:docPartPr>
        <w:name w:val="A55ED01EA4E54B54AD81530C98758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E58B-08DD-4CE2-9B5E-1DEEA2C1218D}"/>
      </w:docPartPr>
      <w:docPartBody>
        <w:p w:rsidR="00367A97" w:rsidRDefault="003F5094" w:rsidP="003F5094">
          <w:pPr>
            <w:pStyle w:val="A55ED01EA4E54B54AD81530C987581D71"/>
            <w:spacing w:after="96"/>
          </w:pPr>
          <w:r w:rsidRPr="00611227">
            <w:rPr>
              <w:rStyle w:val="PlaceholderText"/>
            </w:rPr>
            <w:t>Choose an item.</w:t>
          </w:r>
        </w:p>
      </w:docPartBody>
    </w:docPart>
    <w:docPart>
      <w:docPartPr>
        <w:name w:val="BDC9BDDDF7ED41479307FDCA8042A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042F1-1D9C-4165-B84A-EBF8119CFC7D}"/>
      </w:docPartPr>
      <w:docPartBody>
        <w:p w:rsidR="00367A97" w:rsidRDefault="003F5094" w:rsidP="003F5094">
          <w:pPr>
            <w:pStyle w:val="BDC9BDDDF7ED41479307FDCA8042AF3B1"/>
            <w:spacing w:after="96"/>
          </w:pPr>
          <w:r w:rsidRPr="0052721F">
            <w:rPr>
              <w:rStyle w:val="PlaceholderText"/>
            </w:rPr>
            <w:t>Choose an item.</w:t>
          </w:r>
        </w:p>
      </w:docPartBody>
    </w:docPart>
    <w:docPart>
      <w:docPartPr>
        <w:name w:val="4C297C10AFCD4611A5D56ECE3AC76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AE190-1F1A-4015-AAEF-64CE63B0714C}"/>
      </w:docPartPr>
      <w:docPartBody>
        <w:p w:rsidR="00367A97" w:rsidRDefault="003F5094" w:rsidP="003F5094">
          <w:pPr>
            <w:pStyle w:val="4C297C10AFCD4611A5D56ECE3AC761FE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03BAD2C51D434C1587AD445F1B5DD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2C56C-530E-463D-8AAB-05F1DCB3A9D2}"/>
      </w:docPartPr>
      <w:docPartBody>
        <w:p w:rsidR="00367A97" w:rsidRDefault="003F5094" w:rsidP="003F5094">
          <w:pPr>
            <w:pStyle w:val="03BAD2C51D434C1587AD445F1B5DDEE71"/>
            <w:spacing w:after="96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4BEC7C3AA7EC4799803B26A26E66E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4599F-ABD8-4F77-9AE2-5600FF993685}"/>
      </w:docPartPr>
      <w:docPartBody>
        <w:p w:rsidR="00367A97" w:rsidRDefault="003F5094" w:rsidP="003F5094">
          <w:pPr>
            <w:pStyle w:val="4BEC7C3AA7EC4799803B26A26E66E98B1"/>
            <w:spacing w:after="96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BEB8FA2A5C394D7CB48CBAF8852E2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8B0E6-175F-4CA2-B0A3-B4CF0A48E0F0}"/>
      </w:docPartPr>
      <w:docPartBody>
        <w:p w:rsidR="00367A97" w:rsidRDefault="003F5094" w:rsidP="003F5094">
          <w:pPr>
            <w:pStyle w:val="BEB8FA2A5C394D7CB48CBAF8852E2AB4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579C95F2C71A4B73BAB9CDADF3CCE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E1BC8-0FB8-42A1-89CB-4C5BFFA7C9F0}"/>
      </w:docPartPr>
      <w:docPartBody>
        <w:p w:rsidR="00367A97" w:rsidRDefault="003F5094" w:rsidP="003F5094">
          <w:pPr>
            <w:pStyle w:val="579C95F2C71A4B73BAB9CDADF3CCE967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24A0345DBB184BC4B08D734B318B4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D58FD-7512-4028-A920-15EDCF9DA5A2}"/>
      </w:docPartPr>
      <w:docPartBody>
        <w:p w:rsidR="00367A97" w:rsidRDefault="003F5094" w:rsidP="003F5094">
          <w:pPr>
            <w:pStyle w:val="24A0345DBB184BC4B08D734B318B4724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A8542AE4A79F40F8BC07419D5FA2B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BB56-FD6B-4314-8FAC-D6DE2F8B2AF4}"/>
      </w:docPartPr>
      <w:docPartBody>
        <w:p w:rsidR="00367A97" w:rsidRDefault="003F5094" w:rsidP="003F5094">
          <w:pPr>
            <w:pStyle w:val="A8542AE4A79F40F8BC07419D5FA2B68A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8D8991FB806248A6B6F6C6E944F9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07A29-DA5D-4482-AF3D-22A1AA8CB1D5}"/>
      </w:docPartPr>
      <w:docPartBody>
        <w:p w:rsidR="00367A97" w:rsidRDefault="003F5094" w:rsidP="003F5094">
          <w:pPr>
            <w:pStyle w:val="8D8991FB806248A6B6F6C6E944F9BF831"/>
            <w:spacing w:after="96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16CA48F100FF483DBA8A728EBE31A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D8E3E-DD85-4E4A-841E-98F924631D5B}"/>
      </w:docPartPr>
      <w:docPartBody>
        <w:p w:rsidR="00367A97" w:rsidRDefault="003F5094" w:rsidP="003F5094">
          <w:pPr>
            <w:pStyle w:val="16CA48F100FF483DBA8A728EBE31A69C1"/>
            <w:spacing w:after="96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53D69CAD010E4FD09B642AB56D9DC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EBF0A-DE71-4F0D-A9AE-D642B2867B2A}"/>
      </w:docPartPr>
      <w:docPartBody>
        <w:p w:rsidR="00367A97" w:rsidRDefault="003F5094" w:rsidP="003F5094">
          <w:pPr>
            <w:pStyle w:val="53D69CAD010E4FD09B642AB56D9DC0CF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C5ACC45722DF4B54A0BC9524D760E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2541F-07BD-4A63-94A1-7CD1E12B68BB}"/>
      </w:docPartPr>
      <w:docPartBody>
        <w:p w:rsidR="00367A97" w:rsidRDefault="003F5094" w:rsidP="003F5094">
          <w:pPr>
            <w:pStyle w:val="C5ACC45722DF4B54A0BC9524D760E3931"/>
            <w:spacing w:after="96"/>
          </w:pPr>
          <w:r w:rsidRPr="00611227">
            <w:rPr>
              <w:rStyle w:val="PlaceholderText"/>
            </w:rPr>
            <w:t>Choose an item.</w:t>
          </w:r>
        </w:p>
      </w:docPartBody>
    </w:docPart>
    <w:docPart>
      <w:docPartPr>
        <w:name w:val="E0BFF11D894F4ABEB467B15707AB1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C5428-8682-48CF-A964-6ADEB69533FD}"/>
      </w:docPartPr>
      <w:docPartBody>
        <w:p w:rsidR="00367A97" w:rsidRDefault="003F5094" w:rsidP="003F5094">
          <w:pPr>
            <w:pStyle w:val="E0BFF11D894F4ABEB467B15707AB1AD21"/>
            <w:spacing w:after="96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C22325064ECD4726ADA10DE4815BC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236A6-A1FC-45A8-9E0B-465B0C91CA3A}"/>
      </w:docPartPr>
      <w:docPartBody>
        <w:p w:rsidR="00367A97" w:rsidRDefault="003F5094" w:rsidP="003F5094">
          <w:pPr>
            <w:pStyle w:val="C22325064ECD4726ADA10DE4815BCAE71"/>
            <w:spacing w:after="96"/>
          </w:pPr>
          <w:r w:rsidRPr="00116E82">
            <w:rPr>
              <w:rStyle w:val="PlaceholderText"/>
            </w:rPr>
            <w:t>Choose an item.</w:t>
          </w:r>
        </w:p>
      </w:docPartBody>
    </w:docPart>
    <w:docPart>
      <w:docPartPr>
        <w:name w:val="691FE1A0F8504000891E800EB04D8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CBDF-644F-4B4F-BE55-646D36C9932E}"/>
      </w:docPartPr>
      <w:docPartBody>
        <w:p w:rsidR="00367A97" w:rsidRDefault="003F5094" w:rsidP="003F5094">
          <w:pPr>
            <w:pStyle w:val="691FE1A0F8504000891E800EB04D8D0D1"/>
            <w:spacing w:after="96"/>
          </w:pPr>
          <w:r w:rsidRPr="009A140A">
            <w:rPr>
              <w:rStyle w:val="PlaceholderText"/>
            </w:rPr>
            <w:t>Choose an item.</w:t>
          </w:r>
        </w:p>
      </w:docPartBody>
    </w:docPart>
    <w:docPart>
      <w:docPartPr>
        <w:name w:val="9B9DA0D1C790451684C2E0E9C30D8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21ABB-3B03-4EAB-90F0-731D2705296B}"/>
      </w:docPartPr>
      <w:docPartBody>
        <w:p w:rsidR="00367A97" w:rsidRDefault="003F5094" w:rsidP="003F5094">
          <w:pPr>
            <w:pStyle w:val="9B9DA0D1C790451684C2E0E9C30D88E01"/>
            <w:spacing w:after="96"/>
          </w:pPr>
          <w:r w:rsidRPr="008764ED">
            <w:rPr>
              <w:rStyle w:val="PlaceholderText"/>
            </w:rPr>
            <w:t>Choose an item.</w:t>
          </w:r>
        </w:p>
      </w:docPartBody>
    </w:docPart>
    <w:docPart>
      <w:docPartPr>
        <w:name w:val="7A2D1F95E3524B868620FF695603D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8397-8499-4F32-B427-01794852498B}"/>
      </w:docPartPr>
      <w:docPartBody>
        <w:p w:rsidR="00367A97" w:rsidRDefault="003F5094" w:rsidP="003F5094">
          <w:pPr>
            <w:pStyle w:val="7A2D1F95E3524B868620FF695603D7A21"/>
            <w:spacing w:after="96"/>
          </w:pPr>
          <w:r w:rsidRPr="004876FC">
            <w:rPr>
              <w:rStyle w:val="PlaceholderText"/>
            </w:rPr>
            <w:t>Choose an item.</w:t>
          </w:r>
        </w:p>
      </w:docPartBody>
    </w:docPart>
    <w:docPart>
      <w:docPartPr>
        <w:name w:val="96A942BAC01944F5A380229CF86E6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60F1C-945A-4CB0-B712-024E88157026}"/>
      </w:docPartPr>
      <w:docPartBody>
        <w:p w:rsidR="00367A97" w:rsidRDefault="003F5094" w:rsidP="003F5094">
          <w:pPr>
            <w:pStyle w:val="96A942BAC01944F5A380229CF86E6A0B1"/>
            <w:spacing w:after="96"/>
          </w:pPr>
          <w:r w:rsidRPr="006A7E96">
            <w:rPr>
              <w:rStyle w:val="PlaceholderText"/>
            </w:rPr>
            <w:t>Choose an item.</w:t>
          </w:r>
        </w:p>
      </w:docPartBody>
    </w:docPart>
    <w:docPart>
      <w:docPartPr>
        <w:name w:val="2DB5119CA4ED449EA888C76DE7A8E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2E62A-3F11-4BC7-A257-AE909F79C058}"/>
      </w:docPartPr>
      <w:docPartBody>
        <w:p w:rsidR="00367A97" w:rsidRDefault="003F5094" w:rsidP="003F5094">
          <w:pPr>
            <w:pStyle w:val="2DB5119CA4ED449EA888C76DE7A8EFEB1"/>
            <w:spacing w:after="96"/>
          </w:pPr>
          <w:r w:rsidRPr="0052721F">
            <w:rPr>
              <w:rStyle w:val="PlaceholderText"/>
            </w:rPr>
            <w:t>Choose an item.</w:t>
          </w:r>
        </w:p>
      </w:docPartBody>
    </w:docPart>
    <w:docPart>
      <w:docPartPr>
        <w:name w:val="07B5A37CA56D4387B2B0A644ED086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65E9E-55C2-4DD9-91D5-F19460AC24B9}"/>
      </w:docPartPr>
      <w:docPartBody>
        <w:p w:rsidR="004E22AB" w:rsidRDefault="004E22AB" w:rsidP="004E22AB">
          <w:pPr>
            <w:pStyle w:val="07B5A37CA56D4387B2B0A644ED08655B"/>
          </w:pPr>
          <w:r w:rsidRPr="00116E82">
            <w:rPr>
              <w:rStyle w:val="PlaceholderText"/>
            </w:rPr>
            <w:t>Choose an item.</w:t>
          </w:r>
        </w:p>
      </w:docPartBody>
    </w:docPart>
    <w:docPart>
      <w:docPartPr>
        <w:name w:val="EDE024C389A54AD3B429CF2951BE9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FB0E5-9C11-4DD3-8A09-5B5EAA2DD4E9}"/>
      </w:docPartPr>
      <w:docPartBody>
        <w:p w:rsidR="004E22AB" w:rsidRDefault="004E22AB" w:rsidP="004E22AB">
          <w:pPr>
            <w:pStyle w:val="EDE024C389A54AD3B429CF2951BE98B8"/>
          </w:pPr>
          <w:r w:rsidRPr="009A140A">
            <w:rPr>
              <w:rStyle w:val="PlaceholderText"/>
            </w:rPr>
            <w:t>Choose an item.</w:t>
          </w:r>
        </w:p>
      </w:docPartBody>
    </w:docPart>
    <w:docPart>
      <w:docPartPr>
        <w:name w:val="A86EFD5A0B47446C9B546634FA842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A6E02-3B80-4493-9688-662E4F382764}"/>
      </w:docPartPr>
      <w:docPartBody>
        <w:p w:rsidR="004E22AB" w:rsidRDefault="004E22AB" w:rsidP="004E22AB">
          <w:pPr>
            <w:pStyle w:val="A86EFD5A0B47446C9B546634FA842D3D"/>
          </w:pPr>
          <w:r w:rsidRPr="008764ED">
            <w:rPr>
              <w:rStyle w:val="PlaceholderText"/>
            </w:rPr>
            <w:t>Choose an item.</w:t>
          </w:r>
        </w:p>
      </w:docPartBody>
    </w:docPart>
    <w:docPart>
      <w:docPartPr>
        <w:name w:val="704AB2004F1D48EFBE91BC6BCAF23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BF1EB-365B-4F3D-806B-2295FEF2A963}"/>
      </w:docPartPr>
      <w:docPartBody>
        <w:p w:rsidR="004E22AB" w:rsidRDefault="004E22AB" w:rsidP="004E22AB">
          <w:pPr>
            <w:pStyle w:val="704AB2004F1D48EFBE91BC6BCAF2341D"/>
          </w:pPr>
          <w:r w:rsidRPr="004876FC">
            <w:rPr>
              <w:rStyle w:val="PlaceholderText"/>
            </w:rPr>
            <w:t>Choose an item.</w:t>
          </w:r>
        </w:p>
      </w:docPartBody>
    </w:docPart>
    <w:docPart>
      <w:docPartPr>
        <w:name w:val="14F484039F94428791295634DFD4A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77672-3FB2-4B46-8DD4-CB990ABDC6BB}"/>
      </w:docPartPr>
      <w:docPartBody>
        <w:p w:rsidR="004E22AB" w:rsidRDefault="004E22AB" w:rsidP="004E22AB">
          <w:pPr>
            <w:pStyle w:val="14F484039F94428791295634DFD4A12C"/>
          </w:pPr>
          <w:r w:rsidRPr="006A7E96">
            <w:rPr>
              <w:rStyle w:val="PlaceholderText"/>
            </w:rPr>
            <w:t>Choose an item.</w:t>
          </w:r>
        </w:p>
      </w:docPartBody>
    </w:docPart>
    <w:docPart>
      <w:docPartPr>
        <w:name w:val="35DEBCF16A8D442FA6B562808FFFF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37F08-9063-495B-B427-408697AD52F7}"/>
      </w:docPartPr>
      <w:docPartBody>
        <w:p w:rsidR="004E22AB" w:rsidRDefault="004E22AB" w:rsidP="004E22AB">
          <w:pPr>
            <w:pStyle w:val="35DEBCF16A8D442FA6B562808FFFF165"/>
          </w:pPr>
          <w:r w:rsidRPr="00F3164F">
            <w:rPr>
              <w:rStyle w:val="PlaceholderText"/>
            </w:rPr>
            <w:t>Choose an item.</w:t>
          </w:r>
        </w:p>
      </w:docPartBody>
    </w:docPart>
    <w:docPart>
      <w:docPartPr>
        <w:name w:val="DA76D3C2FEC34BC09E6A42964DFEF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2F950-69B7-45FC-B9C7-A0640062AD2B}"/>
      </w:docPartPr>
      <w:docPartBody>
        <w:p w:rsidR="004E22AB" w:rsidRDefault="004E22AB" w:rsidP="004E22AB">
          <w:pPr>
            <w:pStyle w:val="DA76D3C2FEC34BC09E6A42964DFEF2E7"/>
          </w:pPr>
          <w:r w:rsidRPr="00116E82">
            <w:rPr>
              <w:rStyle w:val="PlaceholderText"/>
            </w:rPr>
            <w:t>Choose an item.</w:t>
          </w:r>
        </w:p>
      </w:docPartBody>
    </w:docPart>
    <w:docPart>
      <w:docPartPr>
        <w:name w:val="8CC254236B8E4413A34B162D65573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4B083-633E-49C5-9DF1-83DECAF67776}"/>
      </w:docPartPr>
      <w:docPartBody>
        <w:p w:rsidR="004E22AB" w:rsidRDefault="004E22AB" w:rsidP="004E22AB">
          <w:pPr>
            <w:pStyle w:val="8CC254236B8E4413A34B162D65573CCA"/>
          </w:pPr>
          <w:r w:rsidRPr="009A140A">
            <w:rPr>
              <w:rStyle w:val="PlaceholderText"/>
            </w:rPr>
            <w:t>Choose an item.</w:t>
          </w:r>
        </w:p>
      </w:docPartBody>
    </w:docPart>
    <w:docPart>
      <w:docPartPr>
        <w:name w:val="5D13F2D8738349C58AB215DC90EB9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25951-F695-4AEB-9050-03314D89A808}"/>
      </w:docPartPr>
      <w:docPartBody>
        <w:p w:rsidR="004E22AB" w:rsidRDefault="004E22AB" w:rsidP="004E22AB">
          <w:pPr>
            <w:pStyle w:val="5D13F2D8738349C58AB215DC90EB95AC"/>
          </w:pPr>
          <w:r w:rsidRPr="008764ED">
            <w:rPr>
              <w:rStyle w:val="PlaceholderText"/>
            </w:rPr>
            <w:t>Choose an item.</w:t>
          </w:r>
        </w:p>
      </w:docPartBody>
    </w:docPart>
    <w:docPart>
      <w:docPartPr>
        <w:name w:val="8FAE3DB9D3AB4E5A89B5E5701336C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00262-9986-4491-8CE8-72E15B16E7DB}"/>
      </w:docPartPr>
      <w:docPartBody>
        <w:p w:rsidR="004E22AB" w:rsidRDefault="004E22AB" w:rsidP="004E22AB">
          <w:pPr>
            <w:pStyle w:val="8FAE3DB9D3AB4E5A89B5E5701336C227"/>
          </w:pPr>
          <w:r w:rsidRPr="004876FC">
            <w:rPr>
              <w:rStyle w:val="PlaceholderText"/>
            </w:rPr>
            <w:t>Choose an item.</w:t>
          </w:r>
        </w:p>
      </w:docPartBody>
    </w:docPart>
    <w:docPart>
      <w:docPartPr>
        <w:name w:val="49D03E8F2160416D851410744EA7D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36D07-F5AE-4343-BF61-AC38E707D288}"/>
      </w:docPartPr>
      <w:docPartBody>
        <w:p w:rsidR="004E22AB" w:rsidRDefault="004E22AB" w:rsidP="004E22AB">
          <w:pPr>
            <w:pStyle w:val="49D03E8F2160416D851410744EA7DEC8"/>
          </w:pPr>
          <w:r w:rsidRPr="006A7E96">
            <w:rPr>
              <w:rStyle w:val="PlaceholderText"/>
            </w:rPr>
            <w:t>Choose an item.</w:t>
          </w:r>
        </w:p>
      </w:docPartBody>
    </w:docPart>
    <w:docPart>
      <w:docPartPr>
        <w:name w:val="07E9D589BD8C400D9B08F9F79E4E6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1D51E-23EF-4884-9BA2-5FBC7C151841}"/>
      </w:docPartPr>
      <w:docPartBody>
        <w:p w:rsidR="004E22AB" w:rsidRDefault="004E22AB" w:rsidP="004E22AB">
          <w:pPr>
            <w:pStyle w:val="07E9D589BD8C400D9B08F9F79E4E640B"/>
          </w:pPr>
          <w:r w:rsidRPr="00F3164F">
            <w:rPr>
              <w:rStyle w:val="PlaceholderText"/>
            </w:rPr>
            <w:t>Choose an item.</w:t>
          </w:r>
        </w:p>
      </w:docPartBody>
    </w:docPart>
    <w:docPart>
      <w:docPartPr>
        <w:name w:val="9D433097CABC4C3390BE96C54D2FF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1B012-890E-4D12-A5C7-D5F3FDD01C64}"/>
      </w:docPartPr>
      <w:docPartBody>
        <w:p w:rsidR="00E37E20" w:rsidRDefault="00E37E20" w:rsidP="00E37E20">
          <w:pPr>
            <w:pStyle w:val="9D433097CABC4C3390BE96C54D2FF5C9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CBACEFFF1F2A4ADC8D05168FFC8FD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E55F6-9845-4D3C-A272-A3D4122193BF}"/>
      </w:docPartPr>
      <w:docPartBody>
        <w:p w:rsidR="00E37E20" w:rsidRDefault="00E37E20" w:rsidP="00E37E20">
          <w:pPr>
            <w:pStyle w:val="CBACEFFF1F2A4ADC8D05168FFC8FDACF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2BD171FCB5D148A69616CDEA61EC5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F788E-790E-42CB-AE09-29E0D6EAC606}"/>
      </w:docPartPr>
      <w:docPartBody>
        <w:p w:rsidR="00E37E20" w:rsidRDefault="00E37E20" w:rsidP="00E37E20">
          <w:pPr>
            <w:pStyle w:val="2BD171FCB5D148A69616CDEA61EC5B5D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79190E7C5AA149E98358A3246E6C0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CDBAD-AAF3-4C11-8698-195C367536D9}"/>
      </w:docPartPr>
      <w:docPartBody>
        <w:p w:rsidR="00E37E20" w:rsidRDefault="00E37E20" w:rsidP="00E37E20">
          <w:pPr>
            <w:pStyle w:val="79190E7C5AA149E98358A3246E6C09A1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B3D58EAF23934FC4A12747C7A492A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7ACC3-791C-4B3E-A80A-949FB65AAEC3}"/>
      </w:docPartPr>
      <w:docPartBody>
        <w:p w:rsidR="00E37E20" w:rsidRDefault="00E37E20" w:rsidP="00E37E20">
          <w:pPr>
            <w:pStyle w:val="B3D58EAF23934FC4A12747C7A492AB21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A4BEDD5E1B6147D8941675D090354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93E10-7EF7-4252-8C0C-5300515EEB97}"/>
      </w:docPartPr>
      <w:docPartBody>
        <w:p w:rsidR="00E37E20" w:rsidRDefault="00E37E20" w:rsidP="00E37E20">
          <w:pPr>
            <w:pStyle w:val="A4BEDD5E1B6147D8941675D090354070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2E4506B77C21461BBAD457EEA7687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5F9D-6971-4C48-8D54-C87E4D496499}"/>
      </w:docPartPr>
      <w:docPartBody>
        <w:p w:rsidR="00B639BF" w:rsidRDefault="00B639BF" w:rsidP="00B639BF">
          <w:pPr>
            <w:pStyle w:val="2E4506B77C21461BBAD457EEA76878E9"/>
          </w:pPr>
          <w:r w:rsidRPr="00116E82">
            <w:rPr>
              <w:rStyle w:val="PlaceholderText"/>
            </w:rPr>
            <w:t>Choose an item.</w:t>
          </w:r>
        </w:p>
      </w:docPartBody>
    </w:docPart>
    <w:docPart>
      <w:docPartPr>
        <w:name w:val="8007A21903524F8B8908ADA469AA5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3C26D-6785-4ED3-8185-33FCFE302934}"/>
      </w:docPartPr>
      <w:docPartBody>
        <w:p w:rsidR="00B639BF" w:rsidRDefault="00B639BF" w:rsidP="00B639BF">
          <w:pPr>
            <w:pStyle w:val="8007A21903524F8B8908ADA469AA5000"/>
          </w:pPr>
          <w:r w:rsidRPr="009A140A">
            <w:rPr>
              <w:rStyle w:val="PlaceholderText"/>
            </w:rPr>
            <w:t>Choose an item.</w:t>
          </w:r>
        </w:p>
      </w:docPartBody>
    </w:docPart>
    <w:docPart>
      <w:docPartPr>
        <w:name w:val="D107AE31D3394A0D8949496249F3E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96CD6-F315-4D19-95C7-CF083C660F43}"/>
      </w:docPartPr>
      <w:docPartBody>
        <w:p w:rsidR="00B639BF" w:rsidRDefault="00B639BF" w:rsidP="00B639BF">
          <w:pPr>
            <w:pStyle w:val="D107AE31D3394A0D8949496249F3E97F"/>
          </w:pPr>
          <w:r w:rsidRPr="008764ED">
            <w:rPr>
              <w:rStyle w:val="PlaceholderText"/>
            </w:rPr>
            <w:t>Choose an item.</w:t>
          </w:r>
        </w:p>
      </w:docPartBody>
    </w:docPart>
    <w:docPart>
      <w:docPartPr>
        <w:name w:val="770CD6FA96164C1EB44C2CF893488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D8F39-8696-4DAE-ADFA-045E93464534}"/>
      </w:docPartPr>
      <w:docPartBody>
        <w:p w:rsidR="00B639BF" w:rsidRDefault="00B639BF" w:rsidP="00B639BF">
          <w:pPr>
            <w:pStyle w:val="770CD6FA96164C1EB44C2CF893488ECE"/>
          </w:pPr>
          <w:r w:rsidRPr="004876FC">
            <w:rPr>
              <w:rStyle w:val="PlaceholderText"/>
            </w:rPr>
            <w:t>Choose an item.</w:t>
          </w:r>
        </w:p>
      </w:docPartBody>
    </w:docPart>
    <w:docPart>
      <w:docPartPr>
        <w:name w:val="B3C88260BF4E418CA92B87528C2D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677A-3C92-44A4-92AF-2B3F9364854B}"/>
      </w:docPartPr>
      <w:docPartBody>
        <w:p w:rsidR="00B639BF" w:rsidRDefault="00B639BF" w:rsidP="00B639BF">
          <w:pPr>
            <w:pStyle w:val="B3C88260BF4E418CA92B87528C2DB1A0"/>
          </w:pPr>
          <w:r w:rsidRPr="006A7E96">
            <w:rPr>
              <w:rStyle w:val="PlaceholderText"/>
            </w:rPr>
            <w:t>Choose an item.</w:t>
          </w:r>
        </w:p>
      </w:docPartBody>
    </w:docPart>
    <w:docPart>
      <w:docPartPr>
        <w:name w:val="C1FB8A4C233A40228A42B9E05B8B0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9CC20-4748-4777-AC23-B1FA4444DD2D}"/>
      </w:docPartPr>
      <w:docPartBody>
        <w:p w:rsidR="00B639BF" w:rsidRDefault="00B639BF" w:rsidP="00B639BF">
          <w:pPr>
            <w:pStyle w:val="C1FB8A4C233A40228A42B9E05B8B00FE"/>
          </w:pPr>
          <w:r w:rsidRPr="00F3164F">
            <w:rPr>
              <w:rStyle w:val="PlaceholderText"/>
            </w:rPr>
            <w:t>Choose an item.</w:t>
          </w:r>
        </w:p>
      </w:docPartBody>
    </w:docPart>
    <w:docPart>
      <w:docPartPr>
        <w:name w:val="80BC8AFFE0D54E97A326435C7683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16A44-F37F-4496-B1E7-EB090FA92792}"/>
      </w:docPartPr>
      <w:docPartBody>
        <w:p w:rsidR="00FA06BC" w:rsidRDefault="004E22AB">
          <w:pPr>
            <w:pStyle w:val="80BC8AFFE0D54E97A326435C76838495"/>
          </w:pPr>
          <w:r w:rsidRPr="00116E82">
            <w:rPr>
              <w:rStyle w:val="PlaceholderText"/>
            </w:rPr>
            <w:t>Choose an item.</w:t>
          </w:r>
        </w:p>
      </w:docPartBody>
    </w:docPart>
    <w:docPart>
      <w:docPartPr>
        <w:name w:val="3715E86DAE5D454C81FBDC15402B9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99CCA-F3E1-4301-B40C-D8D4B2E48A31}"/>
      </w:docPartPr>
      <w:docPartBody>
        <w:p w:rsidR="00FA06BC" w:rsidRDefault="003F5094">
          <w:pPr>
            <w:pStyle w:val="3715E86DAE5D454C81FBDC15402B92BB"/>
          </w:pPr>
          <w:r w:rsidRPr="00116E82">
            <w:rPr>
              <w:rStyle w:val="PlaceholderText"/>
            </w:rPr>
            <w:t>Choose an item.</w:t>
          </w:r>
        </w:p>
      </w:docPartBody>
    </w:docPart>
    <w:docPart>
      <w:docPartPr>
        <w:name w:val="0B38112C9CF8473EB4BB7D154C0C2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10335-5745-43E0-AA81-940A53A099D2}"/>
      </w:docPartPr>
      <w:docPartBody>
        <w:p w:rsidR="00FA06BC" w:rsidRDefault="00161417" w:rsidP="00161417">
          <w:pPr>
            <w:pStyle w:val="0B38112C9CF8473EB4BB7D154C0C23D9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7EC5AD3416254360A392D29B2C1E2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8E436-A721-4C13-83D4-6561AC592E54}"/>
      </w:docPartPr>
      <w:docPartBody>
        <w:p w:rsidR="00FA06BC" w:rsidRDefault="00161417" w:rsidP="00161417">
          <w:pPr>
            <w:pStyle w:val="7EC5AD3416254360A392D29B2C1E2EAB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C29F1D22DDDD40E19DFF5A2C33126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59ECF-B27E-43B2-B85B-9474EB196796}"/>
      </w:docPartPr>
      <w:docPartBody>
        <w:p w:rsidR="00FA06BC" w:rsidRDefault="00161417" w:rsidP="00161417">
          <w:pPr>
            <w:pStyle w:val="C29F1D22DDDD40E19DFF5A2C331268E6"/>
          </w:pPr>
          <w:r w:rsidRPr="00810767">
            <w:rPr>
              <w:rStyle w:val="PlaceholderText"/>
            </w:rPr>
            <w:t>Choose an item.</w:t>
          </w:r>
        </w:p>
      </w:docPartBody>
    </w:docPart>
    <w:docPart>
      <w:docPartPr>
        <w:name w:val="C8E24FB0EFC14E2993C9C03A6F6D9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E26D-908B-4440-9FB0-E7110AB98C8F}"/>
      </w:docPartPr>
      <w:docPartBody>
        <w:p w:rsidR="00FA06BC" w:rsidRDefault="00161417" w:rsidP="00161417">
          <w:pPr>
            <w:pStyle w:val="C8E24FB0EFC14E2993C9C03A6F6D9EEF"/>
          </w:pPr>
          <w:r w:rsidRPr="00F9103E">
            <w:rPr>
              <w:rStyle w:val="PlaceholderText"/>
            </w:rPr>
            <w:t>Choose an item.</w:t>
          </w:r>
        </w:p>
      </w:docPartBody>
    </w:docPart>
    <w:docPart>
      <w:docPartPr>
        <w:name w:val="F697270597544F678D752E183CEA4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B31F9-F67A-474D-A942-F68182E30D5A}"/>
      </w:docPartPr>
      <w:docPartBody>
        <w:p w:rsidR="00FA06BC" w:rsidRDefault="00161417" w:rsidP="00161417">
          <w:pPr>
            <w:pStyle w:val="F697270597544F678D752E183CEA4632"/>
          </w:pPr>
          <w:r w:rsidRPr="00744E01">
            <w:rPr>
              <w:rStyle w:val="PlaceholderText"/>
            </w:rPr>
            <w:t>Choose an item.</w:t>
          </w:r>
        </w:p>
      </w:docPartBody>
    </w:docPart>
    <w:docPart>
      <w:docPartPr>
        <w:name w:val="B3FDD3927F39410C943A036C0DF40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C4992-D3D1-452C-BD6A-EE487D657E4C}"/>
      </w:docPartPr>
      <w:docPartBody>
        <w:p w:rsidR="00FA06BC" w:rsidRDefault="00161417" w:rsidP="00161417">
          <w:pPr>
            <w:pStyle w:val="B3FDD3927F39410C943A036C0DF40198"/>
          </w:pPr>
          <w:r w:rsidRPr="0081076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914"/>
    <w:rsid w:val="000C79C1"/>
    <w:rsid w:val="000F6166"/>
    <w:rsid w:val="00100C66"/>
    <w:rsid w:val="00125C50"/>
    <w:rsid w:val="00161417"/>
    <w:rsid w:val="00241953"/>
    <w:rsid w:val="002B5EEE"/>
    <w:rsid w:val="002C7086"/>
    <w:rsid w:val="00367A97"/>
    <w:rsid w:val="003E1199"/>
    <w:rsid w:val="003F5094"/>
    <w:rsid w:val="00476B2C"/>
    <w:rsid w:val="004C6B76"/>
    <w:rsid w:val="004E22AB"/>
    <w:rsid w:val="004F2683"/>
    <w:rsid w:val="00505440"/>
    <w:rsid w:val="005853C8"/>
    <w:rsid w:val="0059214E"/>
    <w:rsid w:val="006100FA"/>
    <w:rsid w:val="00664C0F"/>
    <w:rsid w:val="00834C76"/>
    <w:rsid w:val="00886877"/>
    <w:rsid w:val="008E5BDA"/>
    <w:rsid w:val="00946458"/>
    <w:rsid w:val="00A338F8"/>
    <w:rsid w:val="00AB7FA8"/>
    <w:rsid w:val="00AC5DB3"/>
    <w:rsid w:val="00AD6454"/>
    <w:rsid w:val="00B32583"/>
    <w:rsid w:val="00B603C1"/>
    <w:rsid w:val="00B639BF"/>
    <w:rsid w:val="00BA6A0B"/>
    <w:rsid w:val="00BB1F4E"/>
    <w:rsid w:val="00BB2625"/>
    <w:rsid w:val="00C14914"/>
    <w:rsid w:val="00C37EA7"/>
    <w:rsid w:val="00DB23E4"/>
    <w:rsid w:val="00E06828"/>
    <w:rsid w:val="00E37E20"/>
    <w:rsid w:val="00E93B70"/>
    <w:rsid w:val="00EC29FA"/>
    <w:rsid w:val="00F3187D"/>
    <w:rsid w:val="00F84F59"/>
    <w:rsid w:val="00FA06BC"/>
    <w:rsid w:val="00FD2E27"/>
    <w:rsid w:val="00FE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417"/>
    <w:rPr>
      <w:color w:val="808080"/>
    </w:rPr>
  </w:style>
  <w:style w:type="paragraph" w:customStyle="1" w:styleId="E7E3316721EB4EE48B4AF54792AE799C1">
    <w:name w:val="E7E3316721EB4EE48B4AF54792AE799C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F51C2C5737C64DAD934C97B524DBCE151">
    <w:name w:val="F51C2C5737C64DAD934C97B524DBCE15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B05DFE3E74FC4918BCA96D74A7DF031D1">
    <w:name w:val="B05DFE3E74FC4918BCA96D74A7DF031D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5527207370443638808F6DAC34D03FC1">
    <w:name w:val="45527207370443638808F6DAC34D03FC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07BED62915E542958CA35F1D6FDD0F291">
    <w:name w:val="07BED62915E542958CA35F1D6FDD0F29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7B156432C53A4FA28A68704F101463C11">
    <w:name w:val="7B156432C53A4FA28A68704F101463C1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37C63E71608B4CABA49BC0CD2ADB19D01">
    <w:name w:val="37C63E71608B4CABA49BC0CD2ADB19D0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1DC7ADBACDB0438A9397275E3F81939E1">
    <w:name w:val="1DC7ADBACDB0438A9397275E3F81939E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FDA696DA9024EBE8D7B65704F79772A1">
    <w:name w:val="2FDA696DA9024EBE8D7B65704F79772A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59BC259069CB404283874084DE0C17571">
    <w:name w:val="59BC259069CB404283874084DE0C175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D67A0B31E0074CCE9057CE50F8992A3C1">
    <w:name w:val="D67A0B31E0074CCE9057CE50F8992A3C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8B30BCF9AF384E689BD66E2BB52E3C891">
    <w:name w:val="8B30BCF9AF384E689BD66E2BB52E3C89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E247B637942E4C01915B46E4886F0D8C1">
    <w:name w:val="E247B637942E4C01915B46E4886F0D8C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F74FBB7E9EF84114A06B4CE3D3E73C131">
    <w:name w:val="F74FBB7E9EF84114A06B4CE3D3E73C13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A0CAA2DD855A48D88E2914E4809C716A1">
    <w:name w:val="A0CAA2DD855A48D88E2914E4809C716A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87DDA11D6ABE4B47BCD671A75F37C85B1">
    <w:name w:val="87DDA11D6ABE4B47BCD671A75F37C85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AD5D31C612B04571A8625F70AA6802C31">
    <w:name w:val="AD5D31C612B04571A8625F70AA6802C3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027A6ACE924A43508FF1861BE43F9C871">
    <w:name w:val="027A6ACE924A43508FF1861BE43F9C8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B999F9E7B494052887506AA717ED71F1">
    <w:name w:val="4B999F9E7B494052887506AA717ED71F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78FD9B318A614527983B791E0E11E0F11">
    <w:name w:val="78FD9B318A614527983B791E0E11E0F1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8B67F7650444DDBA1721EBC93653B5D1">
    <w:name w:val="48B67F7650444DDBA1721EBC93653B5D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74CD1D687FF445758C49D01BE45BE4671">
    <w:name w:val="74CD1D687FF445758C49D01BE45BE46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A55ED01EA4E54B54AD81530C987581D71">
    <w:name w:val="A55ED01EA4E54B54AD81530C987581D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BDC9BDDDF7ED41479307FDCA8042AF3B1">
    <w:name w:val="BDC9BDDDF7ED41479307FDCA8042AF3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C297C10AFCD4611A5D56ECE3AC761FE1">
    <w:name w:val="4C297C10AFCD4611A5D56ECE3AC761FE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03BAD2C51D434C1587AD445F1B5DDEE71">
    <w:name w:val="03BAD2C51D434C1587AD445F1B5DDEE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BEC7C3AA7EC4799803B26A26E66E98B1">
    <w:name w:val="4BEC7C3AA7EC4799803B26A26E66E98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BEB8FA2A5C394D7CB48CBAF8852E2AB41">
    <w:name w:val="BEB8FA2A5C394D7CB48CBAF8852E2AB4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579C95F2C71A4B73BAB9CDADF3CCE9671">
    <w:name w:val="579C95F2C71A4B73BAB9CDADF3CCE96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4A0345DBB184BC4B08D734B318B47241">
    <w:name w:val="24A0345DBB184BC4B08D734B318B4724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4077833F79845968E3C3090932F23071">
    <w:name w:val="44077833F79845968E3C3090932F230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49418C415494D43892CC6D021FB22A21">
    <w:name w:val="249418C415494D43892CC6D021FB22A2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D7B16FFF09C7427BACB7B30796A50F721">
    <w:name w:val="D7B16FFF09C7427BACB7B30796A50F72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A1FA6AF31434F94B5A2FCA7EFF0635E1">
    <w:name w:val="2A1FA6AF31434F94B5A2FCA7EFF0635E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7C9E1CAE9F545EA9907A22497F0606B1">
    <w:name w:val="47C9E1CAE9F545EA9907A22497F0606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F6854901E0E14B91AE79CFDA057F335A1">
    <w:name w:val="F6854901E0E14B91AE79CFDA057F335A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749DE0F67A8246A1BF72D31FE30549351">
    <w:name w:val="749DE0F67A8246A1BF72D31FE3054935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1BF3CD6439254A61B2032703308AB7861">
    <w:name w:val="1BF3CD6439254A61B2032703308AB786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E65564585DA54DCF9CF96152759705FE1">
    <w:name w:val="E65564585DA54DCF9CF96152759705FE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DE46B0B65A644AEC88EDD90540BDD0641">
    <w:name w:val="DE46B0B65A644AEC88EDD90540BDD064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B8D9CC9E1C034E9E9A685A6A7A88E17F1">
    <w:name w:val="B8D9CC9E1C034E9E9A685A6A7A88E17F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FD9D16A0B2AD47F89B627DDF4137C9751">
    <w:name w:val="FD9D16A0B2AD47F89B627DDF4137C975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A8542AE4A79F40F8BC07419D5FA2B68A1">
    <w:name w:val="A8542AE4A79F40F8BC07419D5FA2B68A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8D8991FB806248A6B6F6C6E944F9BF831">
    <w:name w:val="8D8991FB806248A6B6F6C6E944F9BF83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16CA48F100FF483DBA8A728EBE31A69C1">
    <w:name w:val="16CA48F100FF483DBA8A728EBE31A69C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53D69CAD010E4FD09B642AB56D9DC0CF1">
    <w:name w:val="53D69CAD010E4FD09B642AB56D9DC0CF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C5ACC45722DF4B54A0BC9524D760E3931">
    <w:name w:val="C5ACC45722DF4B54A0BC9524D760E393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E0BFF11D894F4ABEB467B15707AB1AD21">
    <w:name w:val="E0BFF11D894F4ABEB467B15707AB1AD2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36537393A94C4A67805708A56965F88F1">
    <w:name w:val="36537393A94C4A67805708A56965F88F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9E601BC7DDDE4F84A8EEE6E07C28D9B51">
    <w:name w:val="9E601BC7DDDE4F84A8EEE6E07C28D9B5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94B3A515BDA34CD8AA4C3F35F7D51AC21">
    <w:name w:val="94B3A515BDA34CD8AA4C3F35F7D51AC2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7F49DAA5DE3D4C7CB0A89E5DB2B579471">
    <w:name w:val="7F49DAA5DE3D4C7CB0A89E5DB2B5794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4A94D74BA0794F63B310F0BECE86D3771">
    <w:name w:val="4A94D74BA0794F63B310F0BECE86D37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E15B9727BD6344DA92F652914EC39CFB1">
    <w:name w:val="E15B9727BD6344DA92F652914EC39CF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C22325064ECD4726ADA10DE4815BCAE71">
    <w:name w:val="C22325064ECD4726ADA10DE4815BCAE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691FE1A0F8504000891E800EB04D8D0D1">
    <w:name w:val="691FE1A0F8504000891E800EB04D8D0D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9B9DA0D1C790451684C2E0E9C30D88E01">
    <w:name w:val="9B9DA0D1C790451684C2E0E9C30D88E0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7A2D1F95E3524B868620FF695603D7A21">
    <w:name w:val="7A2D1F95E3524B868620FF695603D7A2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96A942BAC01944F5A380229CF86E6A0B1">
    <w:name w:val="96A942BAC01944F5A380229CF86E6A0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DB5119CA4ED449EA888C76DE7A8EFEB1">
    <w:name w:val="2DB5119CA4ED449EA888C76DE7A8EFEB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BD39C89920654986AB4C7BFCC205C6A71">
    <w:name w:val="BD39C89920654986AB4C7BFCC205C6A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BF0C19B7D5174ABD8BBBE535F03A69D31">
    <w:name w:val="BF0C19B7D5174ABD8BBBE535F03A69D3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ED08A8B5670D4125B202DB25751033771">
    <w:name w:val="ED08A8B5670D4125B202DB257510337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9C15CC99D9A142CDAAB6158CE0F096831">
    <w:name w:val="9C15CC99D9A142CDAAB6158CE0F09683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A3E7CF45E47435FA19D35A9A1A413081">
    <w:name w:val="2A3E7CF45E47435FA19D35A9A1A41308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2152E00315E64069B44C7B292B568A981">
    <w:name w:val="2152E00315E64069B44C7B292B568A98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8EB9BC9A500B404A8624D70AE54D11F81">
    <w:name w:val="8EB9BC9A500B404A8624D70AE54D11F8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6ADB2F3CD4584A12B91BC992D4E4249C1">
    <w:name w:val="6ADB2F3CD4584A12B91BC992D4E4249C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3B20F71D4FAA409DAE6DCB3C56D876A71">
    <w:name w:val="3B20F71D4FAA409DAE6DCB3C56D876A7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0F332422F12E429DB84F889C64D260521">
    <w:name w:val="0F332422F12E429DB84F889C64D26052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59A0FC25D6684D85AC6A215A08DF20561">
    <w:name w:val="59A0FC25D6684D85AC6A215A08DF2056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8960E4D3F53F4F84BA81A01D04A43B841">
    <w:name w:val="8960E4D3F53F4F84BA81A01D04A43B841"/>
    <w:rsid w:val="003F5094"/>
    <w:pPr>
      <w:spacing w:before="40" w:afterLines="40" w:after="40" w:line="240" w:lineRule="auto"/>
      <w:ind w:left="340"/>
    </w:pPr>
    <w:rPr>
      <w:rFonts w:ascii="Arial" w:eastAsia="Times New Roman" w:hAnsi="Arial" w:cs="Times New Roman"/>
      <w:color w:val="000000" w:themeColor="text1"/>
      <w:sz w:val="24"/>
      <w:szCs w:val="20"/>
      <w:lang w:eastAsia="en-US"/>
    </w:rPr>
  </w:style>
  <w:style w:type="paragraph" w:customStyle="1" w:styleId="07B5A37CA56D4387B2B0A644ED08655B">
    <w:name w:val="07B5A37CA56D4387B2B0A644ED08655B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E024C389A54AD3B429CF2951BE98B8">
    <w:name w:val="EDE024C389A54AD3B429CF2951BE98B8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EFD5A0B47446C9B546634FA842D3D">
    <w:name w:val="A86EFD5A0B47446C9B546634FA842D3D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AB2004F1D48EFBE91BC6BCAF2341D">
    <w:name w:val="704AB2004F1D48EFBE91BC6BCAF2341D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F484039F94428791295634DFD4A12C">
    <w:name w:val="14F484039F94428791295634DFD4A12C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EBCF16A8D442FA6B562808FFFF165">
    <w:name w:val="35DEBCF16A8D442FA6B562808FFFF165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3C770164D94AE1BAAD502DD8614CC1">
    <w:name w:val="E73C770164D94AE1BAAD502DD8614CC1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6B1D8921344EFEBFBEEE554B33C414">
    <w:name w:val="816B1D8921344EFEBFBEEE554B33C414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A54A3C43314069AD42DD1AE10C97F2">
    <w:name w:val="E7A54A3C43314069AD42DD1AE10C97F2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C767229D5C412DBB8653AA38DA536A">
    <w:name w:val="67C767229D5C412DBB8653AA38DA536A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9E071F09449859D6B2D05F7F35637">
    <w:name w:val="10D9E071F09449859D6B2D05F7F35637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D96E2B0BDD4ED7849B3D3FCB628DDB">
    <w:name w:val="33D96E2B0BDD4ED7849B3D3FCB628DDB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E58D2DEC774BD289D4A20E199878DD">
    <w:name w:val="EDE58D2DEC774BD289D4A20E199878DD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35B5AC541464FB9E1CC633965014C">
    <w:name w:val="EAF35B5AC541464FB9E1CC633965014C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A0CCAF7CA64A36A802D5B19DFD1BE9">
    <w:name w:val="65A0CCAF7CA64A36A802D5B19DFD1BE9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4944DCCB33413EB9D876A123F196B0">
    <w:name w:val="6A4944DCCB33413EB9D876A123F196B0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77AF69BB0461FB5BF4AEC9820810A">
    <w:name w:val="96477AF69BB0461FB5BF4AEC9820810A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D912E2672C47CABFF1F2B66B49FEB8">
    <w:name w:val="0FD912E2672C47CABFF1F2B66B49FEB8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B3E0EE5D6C4C0EA36669837DA48B32">
    <w:name w:val="57B3E0EE5D6C4C0EA36669837DA48B32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76347E102842BEBB4EC82FE7D87765">
    <w:name w:val="2F76347E102842BEBB4EC82FE7D87765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000FC5C384D68B078D1CC14EBDB96">
    <w:name w:val="40A000FC5C384D68B078D1CC14EBDB96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0941E4D54744F0B02DDB749C4A49BE">
    <w:name w:val="2F0941E4D54744F0B02DDB749C4A49BE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0BDC7EEB8F49F888ACB8E8C4093025">
    <w:name w:val="C70BDC7EEB8F49F888ACB8E8C4093025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89D8F437E48AB8330751668417F3C">
    <w:name w:val="34F89D8F437E48AB8330751668417F3C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76D3C2FEC34BC09E6A42964DFEF2E7">
    <w:name w:val="DA76D3C2FEC34BC09E6A42964DFEF2E7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254236B8E4413A34B162D65573CCA">
    <w:name w:val="8CC254236B8E4413A34B162D65573CCA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13F2D8738349C58AB215DC90EB95AC">
    <w:name w:val="5D13F2D8738349C58AB215DC90EB95AC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AE3DB9D3AB4E5A89B5E5701336C227">
    <w:name w:val="8FAE3DB9D3AB4E5A89B5E5701336C227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D03E8F2160416D851410744EA7DEC8">
    <w:name w:val="49D03E8F2160416D851410744EA7DEC8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9D589BD8C400D9B08F9F79E4E640B">
    <w:name w:val="07E9D589BD8C400D9B08F9F79E4E640B"/>
    <w:rsid w:val="004E22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33097CABC4C3390BE96C54D2FF5C9">
    <w:name w:val="9D433097CABC4C3390BE96C54D2FF5C9"/>
    <w:rsid w:val="00E37E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ACEFFF1F2A4ADC8D05168FFC8FDACF">
    <w:name w:val="CBACEFFF1F2A4ADC8D05168FFC8FDACF"/>
    <w:rsid w:val="00E37E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D171FCB5D148A69616CDEA61EC5B5D">
    <w:name w:val="2BD171FCB5D148A69616CDEA61EC5B5D"/>
    <w:rsid w:val="00E37E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190E7C5AA149E98358A3246E6C09A1">
    <w:name w:val="79190E7C5AA149E98358A3246E6C09A1"/>
    <w:rsid w:val="00E37E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58EAF23934FC4A12747C7A492AB21">
    <w:name w:val="B3D58EAF23934FC4A12747C7A492AB21"/>
    <w:rsid w:val="00E37E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EDD5E1B6147D8941675D090354070">
    <w:name w:val="A4BEDD5E1B6147D8941675D090354070"/>
    <w:rsid w:val="00E37E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4506B77C21461BBAD457EEA76878E9">
    <w:name w:val="2E4506B77C21461BBAD457EEA76878E9"/>
    <w:rsid w:val="00B639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07A21903524F8B8908ADA469AA5000">
    <w:name w:val="8007A21903524F8B8908ADA469AA5000"/>
    <w:rsid w:val="00B639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7AE31D3394A0D8949496249F3E97F">
    <w:name w:val="D107AE31D3394A0D8949496249F3E97F"/>
    <w:rsid w:val="00B639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0CD6FA96164C1EB44C2CF893488ECE">
    <w:name w:val="770CD6FA96164C1EB44C2CF893488ECE"/>
    <w:rsid w:val="00B639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88260BF4E418CA92B87528C2DB1A0">
    <w:name w:val="B3C88260BF4E418CA92B87528C2DB1A0"/>
    <w:rsid w:val="00B639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B8A4C233A40228A42B9E05B8B00FE">
    <w:name w:val="C1FB8A4C233A40228A42B9E05B8B00FE"/>
    <w:rsid w:val="00B639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C8AFFE0D54E97A326435C76838495">
    <w:name w:val="80BC8AFFE0D54E97A326435C768384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15E86DAE5D454C81FBDC15402B92BB">
    <w:name w:val="3715E86DAE5D454C81FBDC15402B92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AFD99C7F5745A0B5C2509EE839E44F">
    <w:name w:val="13AFD99C7F5745A0B5C2509EE839E44F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DCFA4672B4AEABCDAFBA04AC42650">
    <w:name w:val="303DCFA4672B4AEABCDAFBA04AC42650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9FF35A8654177B08A78EACFF5BD28">
    <w:name w:val="7BD9FF35A8654177B08A78EACFF5BD28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38112C9CF8473EB4BB7D154C0C23D9">
    <w:name w:val="0B38112C9CF8473EB4BB7D154C0C23D9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5AD3416254360A392D29B2C1E2EAB">
    <w:name w:val="7EC5AD3416254360A392D29B2C1E2EAB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9F1D22DDDD40E19DFF5A2C331268E6">
    <w:name w:val="C29F1D22DDDD40E19DFF5A2C331268E6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E24FB0EFC14E2993C9C03A6F6D9EEF">
    <w:name w:val="C8E24FB0EFC14E2993C9C03A6F6D9EEF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7270597544F678D752E183CEA4632">
    <w:name w:val="F697270597544F678D752E183CEA4632"/>
    <w:rsid w:val="001614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DD3927F39410C943A036C0DF40198">
    <w:name w:val="B3FDD3927F39410C943A036C0DF40198"/>
    <w:rsid w:val="001614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6D70DC176254B8E4E909613F15D42" ma:contentTypeVersion="14" ma:contentTypeDescription="Create a new document." ma:contentTypeScope="" ma:versionID="a38a7df60cf8978422ea862eadc14ee7">
  <xsd:schema xmlns:xsd="http://www.w3.org/2001/XMLSchema" xmlns:xs="http://www.w3.org/2001/XMLSchema" xmlns:p="http://schemas.microsoft.com/office/2006/metadata/properties" xmlns:ns2="35fa5328-b35c-4b6a-bbe0-3513410b29a2" xmlns:ns3="f8495960-68f3-4eb9-851f-c8324af76989" targetNamespace="http://schemas.microsoft.com/office/2006/metadata/properties" ma:root="true" ma:fieldsID="dfa7694e14019b77b61bd341b8e9db23" ns2:_="" ns3:_="">
    <xsd:import namespace="35fa5328-b35c-4b6a-bbe0-3513410b29a2"/>
    <xsd:import namespace="f8495960-68f3-4eb9-851f-c8324af76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a5328-b35c-4b6a-bbe0-3513410b2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07c90d-3ac7-4967-848a-ba06276b1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95960-68f3-4eb9-851f-c8324af7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a8d218-1383-42ff-b460-332ab74c1035}" ma:internalName="TaxCatchAll" ma:showField="CatchAllData" ma:web="f8495960-68f3-4eb9-851f-c8324af76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53D26341A57B383EE0540010E0463CCA" version="1.0.0">
  <systemFields>
    <field name="Objective-Id">
      <value order="0">A30700180</value>
    </field>
    <field name="Objective-Title">
      <value order="0">FSS internal Word template 04.11.20</value>
    </field>
    <field name="Objective-Description">
      <value order="0"/>
    </field>
    <field name="Objective-CreationStamp">
      <value order="0">2020-11-05T10:23:08Z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2020-11-05T14:34:11Z</value>
    </field>
    <field name="Objective-Owner">
      <value order="0">Olmeda-Hodge, Tanya T (U420133)</value>
    </field>
    <field name="Objective-Path">
      <value order="0">Objective Global Folder:Food Standards Scotland File Plan:Administration:Communications:External Communications:Policies and Procedures: External Communications (Food Standards Scotland):Food Standards Scotland: Corporate Style and Branding: 2015-2020</value>
    </field>
    <field name="Objective-Parent">
      <value order="0">Food Standards Scotland: Corporate Style and Branding: 2015-2020</value>
    </field>
    <field name="Objective-State">
      <value order="0">Being Drafted</value>
    </field>
    <field name="Objective-VersionId">
      <value order="0">vA44694026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BUSPROC/4405</value>
    </field>
    <field name="Objective-Classification">
      <value order="0">OFFICIAL</value>
    </field>
    <field name="Objective-Caveats">
      <value order="0">Caveat for access to Food Standards Scotland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fa5328-b35c-4b6a-bbe0-3513410b29a2">
      <Terms xmlns="http://schemas.microsoft.com/office/infopath/2007/PartnerControls"/>
    </lcf76f155ced4ddcb4097134ff3c332f>
    <TaxCatchAll xmlns="f8495960-68f3-4eb9-851f-c8324af7698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8A60ED-83E9-4B17-AF88-769BDF3AB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a5328-b35c-4b6a-bbe0-3513410b29a2"/>
    <ds:schemaRef ds:uri="f8495960-68f3-4eb9-851f-c8324af7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3.xml><?xml version="1.0" encoding="utf-8"?>
<ds:datastoreItem xmlns:ds="http://schemas.openxmlformats.org/officeDocument/2006/customXml" ds:itemID="{C506ECC0-C747-45EC-AB08-38753F52F635}">
  <ds:schemaRefs>
    <ds:schemaRef ds:uri="http://schemas.microsoft.com/office/2006/metadata/properties"/>
    <ds:schemaRef ds:uri="http://schemas.microsoft.com/office/infopath/2007/PartnerControls"/>
    <ds:schemaRef ds:uri="35fa5328-b35c-4b6a-bbe0-3513410b29a2"/>
    <ds:schemaRef ds:uri="f8495960-68f3-4eb9-851f-c8324af76989"/>
  </ds:schemaRefs>
</ds:datastoreItem>
</file>

<file path=customXml/itemProps4.xml><?xml version="1.0" encoding="utf-8"?>
<ds:datastoreItem xmlns:ds="http://schemas.openxmlformats.org/officeDocument/2006/customXml" ds:itemID="{FB425C74-5C30-4917-8ADF-67A31585E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Olmeda-Hodge T (Tanya)</dc:creator>
  <cp:keywords/>
  <dc:description/>
  <cp:lastModifiedBy>Sadler, Kenneth R.</cp:lastModifiedBy>
  <cp:revision>2</cp:revision>
  <dcterms:created xsi:type="dcterms:W3CDTF">2026-06-12T14:57:00Z</dcterms:created>
  <dcterms:modified xsi:type="dcterms:W3CDTF">2026-06-12T14:57:00Z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A30700180</vt:lpwstr>
  </property>
  <property fmtid="{D5CDD505-2E9C-101B-9397-08002B2CF9AE}" pid="4" name="Objective-Title">
    <vt:lpwstr>FSS internal Word template 04.11.20</vt:lpwstr>
  </property>
  <property fmtid="{D5CDD505-2E9C-101B-9397-08002B2CF9AE}" pid="5" name="Objective-Description">
    <vt:lpwstr/>
  </property>
  <property fmtid="{D5CDD505-2E9C-101B-9397-08002B2CF9AE}" pid="6" name="Objective-CreationStamp">
    <vt:filetime>2020-11-05T10:23:08Z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2020-11-05T14:34:11Z</vt:filetime>
  </property>
  <property fmtid="{D5CDD505-2E9C-101B-9397-08002B2CF9AE}" pid="11" name="Objective-Owner">
    <vt:lpwstr>Olmeda-Hodge, Tanya T (U420133)</vt:lpwstr>
  </property>
  <property fmtid="{D5CDD505-2E9C-101B-9397-08002B2CF9AE}" pid="12" name="Objective-Path">
    <vt:lpwstr>Objective Global Folder:Food Standards Scotland File Plan:Administration:Communications:External Communications:Policies and Procedures: External Communications (Food Standards Scotland):Food Standards Scotland: Corporate Style and Branding: 2015-2020</vt:lpwstr>
  </property>
  <property fmtid="{D5CDD505-2E9C-101B-9397-08002B2CF9AE}" pid="13" name="Objective-Parent">
    <vt:lpwstr>Food Standards Scotland: Corporate Style and Branding: 2015-2020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vA44694026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BUSPROC/4405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Food Standards Scotland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ContentTypeId">
    <vt:lpwstr>0x010100C2B6D70DC176254B8E4E909613F15D42</vt:lpwstr>
  </property>
  <property fmtid="{D5CDD505-2E9C-101B-9397-08002B2CF9AE}" pid="29" name="MediaServiceImageTags">
    <vt:lpwstr/>
  </property>
</Properties>
</file>